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4 -->
  <w:background w:color="ffffff">
    <v:background id="_x0000_s1025" filled="t" fillcolor="white"/>
  </w:background>
  <w:body>
    <w:p>
      <w:pPr>
        <w:spacing w:before="0" w:after="0"/>
        <w:jc w:val="center"/>
        <w:rPr>
          <w:sz w:val="27"/>
          <w:szCs w:val="27"/>
        </w:rPr>
      </w:pPr>
    </w:p>
    <w:p>
      <w:pPr>
        <w:spacing w:before="0" w:after="0"/>
        <w:jc w:val="center"/>
        <w:rPr>
          <w:sz w:val="27"/>
          <w:szCs w:val="27"/>
        </w:rPr>
      </w:pPr>
      <w:r>
        <w:rPr>
          <w:rFonts w:ascii="Times New Roman" w:eastAsia="Times New Roman" w:hAnsi="Times New Roman" w:cs="Times New Roman"/>
          <w:sz w:val="27"/>
          <w:szCs w:val="27"/>
        </w:rPr>
        <w:t xml:space="preserve">ПОСТАНОВЛЕНИЕ </w:t>
      </w:r>
    </w:p>
    <w:p>
      <w:pPr>
        <w:spacing w:before="0" w:after="0"/>
        <w:jc w:val="center"/>
        <w:rPr>
          <w:sz w:val="27"/>
          <w:szCs w:val="27"/>
        </w:rPr>
      </w:pPr>
      <w:r>
        <w:rPr>
          <w:rFonts w:ascii="Times New Roman" w:eastAsia="Times New Roman" w:hAnsi="Times New Roman" w:cs="Times New Roman"/>
          <w:sz w:val="27"/>
          <w:szCs w:val="27"/>
        </w:rPr>
        <w:t>о назначении административного наказания</w:t>
      </w:r>
    </w:p>
    <w:p>
      <w:pPr>
        <w:spacing w:before="0" w:after="0"/>
        <w:jc w:val="center"/>
        <w:rPr>
          <w:sz w:val="27"/>
          <w:szCs w:val="27"/>
        </w:rPr>
      </w:pPr>
    </w:p>
    <w:p>
      <w:pPr>
        <w:spacing w:before="0" w:after="0"/>
        <w:jc w:val="both"/>
        <w:rPr>
          <w:sz w:val="27"/>
          <w:szCs w:val="27"/>
        </w:rPr>
      </w:pPr>
      <w:r>
        <w:rPr>
          <w:rFonts w:ascii="Times New Roman" w:eastAsia="Times New Roman" w:hAnsi="Times New Roman" w:cs="Times New Roman"/>
          <w:sz w:val="27"/>
          <w:szCs w:val="27"/>
        </w:rPr>
        <w:t>г.Ханты-Мансийск</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12</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октября</w:t>
      </w:r>
      <w:r>
        <w:rPr>
          <w:rFonts w:ascii="Times New Roman" w:eastAsia="Times New Roman" w:hAnsi="Times New Roman" w:cs="Times New Roman"/>
          <w:sz w:val="27"/>
          <w:szCs w:val="27"/>
        </w:rPr>
        <w:t xml:space="preserve"> 2026</w:t>
      </w:r>
      <w:r>
        <w:rPr>
          <w:rFonts w:ascii="Times New Roman" w:eastAsia="Times New Roman" w:hAnsi="Times New Roman" w:cs="Times New Roman"/>
          <w:sz w:val="27"/>
          <w:szCs w:val="27"/>
        </w:rPr>
        <w:t xml:space="preserve"> года</w:t>
      </w:r>
    </w:p>
    <w:p>
      <w:pPr>
        <w:spacing w:before="0" w:after="0"/>
        <w:jc w:val="both"/>
        <w:rPr>
          <w:sz w:val="27"/>
          <w:szCs w:val="27"/>
        </w:rPr>
      </w:pPr>
    </w:p>
    <w:p>
      <w:pPr>
        <w:spacing w:before="0" w:after="0"/>
        <w:ind w:firstLine="720"/>
        <w:jc w:val="both"/>
        <w:rPr>
          <w:sz w:val="27"/>
          <w:szCs w:val="27"/>
        </w:rPr>
      </w:pPr>
      <w:r>
        <w:rPr>
          <w:rFonts w:ascii="Times New Roman" w:eastAsia="Times New Roman" w:hAnsi="Times New Roman" w:cs="Times New Roman"/>
          <w:sz w:val="27"/>
          <w:szCs w:val="27"/>
        </w:rPr>
        <w:t>Мировой судья судебного участка №3 Ханты-Мансийского судебного района Ханты-Мансийского автономн</w:t>
      </w:r>
      <w:r>
        <w:rPr>
          <w:rFonts w:ascii="Times New Roman" w:eastAsia="Times New Roman" w:hAnsi="Times New Roman" w:cs="Times New Roman"/>
          <w:sz w:val="27"/>
          <w:szCs w:val="27"/>
        </w:rPr>
        <w:t>ого округа - Югры Миненко Юлия Борисовна,</w:t>
      </w:r>
    </w:p>
    <w:p>
      <w:pPr>
        <w:spacing w:before="0" w:after="0"/>
        <w:ind w:firstLine="720"/>
        <w:jc w:val="both"/>
        <w:rPr>
          <w:sz w:val="27"/>
          <w:szCs w:val="27"/>
        </w:rPr>
      </w:pPr>
      <w:r>
        <w:rPr>
          <w:rFonts w:ascii="Times New Roman" w:eastAsia="Times New Roman" w:hAnsi="Times New Roman" w:cs="Times New Roman"/>
          <w:sz w:val="27"/>
          <w:szCs w:val="27"/>
        </w:rPr>
        <w:t>с участием лица, в отношении которого ведется производство по делу об административном правонарушении, Вторушиной К.А.,</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рассмотрев в открытом судебном заседании в помещении мирового судьи судебного участка №3 Ханты-Мансийского судебного района </w:t>
      </w:r>
      <w:r>
        <w:rPr>
          <w:rFonts w:ascii="Times New Roman" w:eastAsia="Times New Roman" w:hAnsi="Times New Roman" w:cs="Times New Roman"/>
          <w:sz w:val="27"/>
          <w:szCs w:val="27"/>
        </w:rPr>
        <w:t xml:space="preserve">по адресу: г.Ханты-Мансийск ул.Ленина д.87/1 </w:t>
      </w:r>
      <w:r>
        <w:rPr>
          <w:rFonts w:ascii="Times New Roman" w:eastAsia="Times New Roman" w:hAnsi="Times New Roman" w:cs="Times New Roman"/>
          <w:sz w:val="27"/>
          <w:szCs w:val="27"/>
        </w:rPr>
        <w:t xml:space="preserve">дело об административном правонарушении, возбужденное по ч.1 ст.12.26 КоАП РФ в отношении </w:t>
      </w:r>
    </w:p>
    <w:p>
      <w:pPr>
        <w:spacing w:before="0" w:after="0"/>
        <w:ind w:firstLine="720"/>
        <w:jc w:val="both"/>
        <w:rPr>
          <w:sz w:val="27"/>
          <w:szCs w:val="27"/>
        </w:rPr>
      </w:pPr>
      <w:r>
        <w:rPr>
          <w:rFonts w:ascii="Times New Roman" w:eastAsia="Times New Roman" w:hAnsi="Times New Roman" w:cs="Times New Roman"/>
          <w:sz w:val="27"/>
          <w:szCs w:val="27"/>
        </w:rPr>
        <w:t>Вторушиной Ксении Анатольевны</w:t>
      </w:r>
      <w:r>
        <w:rPr>
          <w:rFonts w:ascii="Times New Roman" w:eastAsia="Times New Roman" w:hAnsi="Times New Roman" w:cs="Times New Roman"/>
          <w:sz w:val="27"/>
          <w:szCs w:val="27"/>
        </w:rPr>
        <w:t xml:space="preserve">, </w:t>
      </w:r>
      <w:r>
        <w:rPr>
          <w:rStyle w:val="cat-UserDefinedgrp-47rplc-10"/>
          <w:rFonts w:ascii="Times New Roman" w:eastAsia="Times New Roman" w:hAnsi="Times New Roman" w:cs="Times New Roman"/>
          <w:sz w:val="27"/>
          <w:szCs w:val="27"/>
        </w:rPr>
        <w:t>...</w:t>
      </w:r>
      <w:r>
        <w:rPr>
          <w:rFonts w:ascii="Times New Roman" w:eastAsia="Times New Roman" w:hAnsi="Times New Roman" w:cs="Times New Roman"/>
          <w:sz w:val="27"/>
          <w:szCs w:val="27"/>
        </w:rPr>
        <w:t xml:space="preserve"> имеющей на иждивении двоих малолетних детей, ранее </w:t>
      </w:r>
      <w:r>
        <w:rPr>
          <w:rFonts w:ascii="Times New Roman" w:eastAsia="Times New Roman" w:hAnsi="Times New Roman" w:cs="Times New Roman"/>
          <w:sz w:val="27"/>
          <w:szCs w:val="27"/>
        </w:rPr>
        <w:t>привлекавшейся</w:t>
      </w:r>
      <w:r>
        <w:rPr>
          <w:rFonts w:ascii="Times New Roman" w:eastAsia="Times New Roman" w:hAnsi="Times New Roman" w:cs="Times New Roman"/>
          <w:sz w:val="27"/>
          <w:szCs w:val="27"/>
        </w:rPr>
        <w:t xml:space="preserve"> к а</w:t>
      </w:r>
      <w:r>
        <w:rPr>
          <w:rFonts w:ascii="Times New Roman" w:eastAsia="Times New Roman" w:hAnsi="Times New Roman" w:cs="Times New Roman"/>
          <w:sz w:val="27"/>
          <w:szCs w:val="27"/>
        </w:rPr>
        <w:t xml:space="preserve">дминистративной ответственности, </w:t>
      </w:r>
    </w:p>
    <w:p>
      <w:pPr>
        <w:spacing w:before="0" w:after="0"/>
        <w:jc w:val="center"/>
        <w:rPr>
          <w:sz w:val="27"/>
          <w:szCs w:val="27"/>
        </w:rPr>
      </w:pPr>
    </w:p>
    <w:p>
      <w:pPr>
        <w:spacing w:before="0" w:after="0"/>
        <w:jc w:val="center"/>
        <w:rPr>
          <w:sz w:val="27"/>
          <w:szCs w:val="27"/>
        </w:rPr>
      </w:pPr>
      <w:r>
        <w:rPr>
          <w:rFonts w:ascii="Times New Roman" w:eastAsia="Times New Roman" w:hAnsi="Times New Roman" w:cs="Times New Roman"/>
          <w:sz w:val="27"/>
          <w:szCs w:val="27"/>
        </w:rPr>
        <w:t>у с т а н о в и л:</w:t>
      </w:r>
    </w:p>
    <w:p>
      <w:pPr>
        <w:spacing w:before="0" w:after="0"/>
        <w:ind w:firstLine="709"/>
        <w:jc w:val="center"/>
        <w:rPr>
          <w:sz w:val="27"/>
          <w:szCs w:val="27"/>
        </w:rPr>
      </w:pPr>
    </w:p>
    <w:p>
      <w:pPr>
        <w:spacing w:before="0" w:after="0"/>
        <w:ind w:firstLine="708"/>
        <w:jc w:val="both"/>
        <w:rPr>
          <w:sz w:val="27"/>
          <w:szCs w:val="27"/>
        </w:rPr>
      </w:pPr>
      <w:r>
        <w:rPr>
          <w:rFonts w:ascii="Times New Roman" w:eastAsia="Times New Roman" w:hAnsi="Times New Roman" w:cs="Times New Roman"/>
          <w:sz w:val="27"/>
          <w:szCs w:val="27"/>
        </w:rPr>
        <w:t>Вторушина Ксения Анатольевна</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08.05.2026</w:t>
      </w:r>
      <w:r>
        <w:rPr>
          <w:rFonts w:ascii="Times New Roman" w:eastAsia="Times New Roman" w:hAnsi="Times New Roman" w:cs="Times New Roman"/>
          <w:sz w:val="27"/>
          <w:szCs w:val="27"/>
        </w:rPr>
        <w:t xml:space="preserve"> в </w:t>
      </w:r>
      <w:r>
        <w:rPr>
          <w:rFonts w:ascii="Times New Roman" w:eastAsia="Times New Roman" w:hAnsi="Times New Roman" w:cs="Times New Roman"/>
          <w:sz w:val="27"/>
          <w:szCs w:val="27"/>
        </w:rPr>
        <w:t>23</w:t>
      </w:r>
      <w:r>
        <w:rPr>
          <w:rFonts w:ascii="Times New Roman" w:eastAsia="Times New Roman" w:hAnsi="Times New Roman" w:cs="Times New Roman"/>
          <w:sz w:val="27"/>
          <w:szCs w:val="27"/>
        </w:rPr>
        <w:t>:</w:t>
      </w:r>
      <w:r>
        <w:rPr>
          <w:rFonts w:ascii="Times New Roman" w:eastAsia="Times New Roman" w:hAnsi="Times New Roman" w:cs="Times New Roman"/>
          <w:sz w:val="27"/>
          <w:szCs w:val="27"/>
        </w:rPr>
        <w:t>00</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на улице </w:t>
      </w:r>
      <w:r>
        <w:rPr>
          <w:rFonts w:ascii="Times New Roman" w:eastAsia="Times New Roman" w:hAnsi="Times New Roman" w:cs="Times New Roman"/>
          <w:sz w:val="27"/>
          <w:szCs w:val="27"/>
        </w:rPr>
        <w:t>Пионерская</w:t>
      </w:r>
      <w:r>
        <w:rPr>
          <w:rFonts w:ascii="Times New Roman" w:eastAsia="Times New Roman" w:hAnsi="Times New Roman" w:cs="Times New Roman"/>
          <w:sz w:val="27"/>
          <w:szCs w:val="27"/>
        </w:rPr>
        <w:t xml:space="preserve"> в районе </w:t>
      </w:r>
      <w:r>
        <w:rPr>
          <w:rFonts w:ascii="Times New Roman" w:eastAsia="Times New Roman" w:hAnsi="Times New Roman" w:cs="Times New Roman"/>
          <w:sz w:val="27"/>
          <w:szCs w:val="27"/>
        </w:rPr>
        <w:t>д.</w:t>
      </w:r>
      <w:r>
        <w:rPr>
          <w:rFonts w:ascii="Times New Roman" w:eastAsia="Times New Roman" w:hAnsi="Times New Roman" w:cs="Times New Roman"/>
          <w:sz w:val="27"/>
          <w:szCs w:val="27"/>
        </w:rPr>
        <w:t>118</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в</w:t>
      </w:r>
      <w:r>
        <w:rPr>
          <w:rFonts w:ascii="Times New Roman" w:eastAsia="Times New Roman" w:hAnsi="Times New Roman" w:cs="Times New Roman"/>
          <w:sz w:val="27"/>
          <w:szCs w:val="27"/>
        </w:rPr>
        <w:t xml:space="preserve"> г.Ханты-Мансийске </w:t>
      </w:r>
      <w:r>
        <w:rPr>
          <w:rFonts w:ascii="Times New Roman" w:eastAsia="Times New Roman" w:hAnsi="Times New Roman" w:cs="Times New Roman"/>
          <w:sz w:val="27"/>
          <w:szCs w:val="27"/>
        </w:rPr>
        <w:t>управлял</w:t>
      </w:r>
      <w:r>
        <w:rPr>
          <w:rFonts w:ascii="Times New Roman" w:eastAsia="Times New Roman" w:hAnsi="Times New Roman" w:cs="Times New Roman"/>
          <w:sz w:val="27"/>
          <w:szCs w:val="27"/>
        </w:rPr>
        <w:t>а</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автомобилем марки </w:t>
      </w:r>
      <w:r>
        <w:rPr>
          <w:rFonts w:ascii="Times New Roman" w:eastAsia="Times New Roman" w:hAnsi="Times New Roman" w:cs="Times New Roman"/>
          <w:sz w:val="27"/>
          <w:szCs w:val="27"/>
        </w:rPr>
        <w:t>«</w:t>
      </w:r>
      <w:r>
        <w:rPr>
          <w:rFonts w:ascii="Times New Roman" w:eastAsia="Times New Roman" w:hAnsi="Times New Roman" w:cs="Times New Roman"/>
          <w:sz w:val="27"/>
          <w:szCs w:val="27"/>
        </w:rPr>
        <w:t>Лада Приора</w:t>
      </w:r>
      <w:r>
        <w:rPr>
          <w:rFonts w:ascii="Times New Roman" w:eastAsia="Times New Roman" w:hAnsi="Times New Roman" w:cs="Times New Roman"/>
          <w:sz w:val="27"/>
          <w:szCs w:val="27"/>
        </w:rPr>
        <w:t>»</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государственный регистрационный знак </w:t>
      </w:r>
      <w:r>
        <w:rPr>
          <w:rFonts w:ascii="Times New Roman" w:eastAsia="Times New Roman" w:hAnsi="Times New Roman" w:cs="Times New Roman"/>
          <w:sz w:val="27"/>
          <w:szCs w:val="27"/>
        </w:rPr>
        <w:t>Х571ХХ96</w:t>
      </w:r>
      <w:r>
        <w:rPr>
          <w:rFonts w:ascii="Times New Roman" w:eastAsia="Times New Roman" w:hAnsi="Times New Roman" w:cs="Times New Roman"/>
          <w:sz w:val="27"/>
          <w:szCs w:val="27"/>
        </w:rPr>
        <w:t xml:space="preserve"> рег.</w:t>
      </w:r>
      <w:r>
        <w:rPr>
          <w:rFonts w:ascii="Times New Roman" w:eastAsia="Times New Roman" w:hAnsi="Times New Roman" w:cs="Times New Roman"/>
          <w:sz w:val="27"/>
          <w:szCs w:val="27"/>
        </w:rPr>
        <w:t xml:space="preserve"> с таким</w:t>
      </w:r>
      <w:r>
        <w:rPr>
          <w:rFonts w:ascii="Times New Roman" w:eastAsia="Times New Roman" w:hAnsi="Times New Roman" w:cs="Times New Roman"/>
          <w:sz w:val="27"/>
          <w:szCs w:val="27"/>
        </w:rPr>
        <w:t>и</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признаками</w:t>
      </w:r>
      <w:r>
        <w:rPr>
          <w:rFonts w:ascii="Times New Roman" w:eastAsia="Times New Roman" w:hAnsi="Times New Roman" w:cs="Times New Roman"/>
          <w:sz w:val="27"/>
          <w:szCs w:val="27"/>
        </w:rPr>
        <w:t xml:space="preserve"> опьянения как </w:t>
      </w:r>
      <w:r>
        <w:rPr>
          <w:rFonts w:ascii="Times New Roman" w:eastAsia="Times New Roman" w:hAnsi="Times New Roman" w:cs="Times New Roman"/>
          <w:sz w:val="27"/>
          <w:szCs w:val="27"/>
        </w:rPr>
        <w:t>запах алкоголя изо рта, нарушение речи, резкое изменение окраски покровов лица, поведение не соответствующее обстановке, 08.05.2026</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в </w:t>
      </w:r>
      <w:r>
        <w:rPr>
          <w:rFonts w:ascii="Times New Roman" w:eastAsia="Times New Roman" w:hAnsi="Times New Roman" w:cs="Times New Roman"/>
          <w:sz w:val="27"/>
          <w:szCs w:val="27"/>
        </w:rPr>
        <w:t>23</w:t>
      </w:r>
      <w:r>
        <w:rPr>
          <w:rFonts w:ascii="Times New Roman" w:eastAsia="Times New Roman" w:hAnsi="Times New Roman" w:cs="Times New Roman"/>
          <w:sz w:val="27"/>
          <w:szCs w:val="27"/>
        </w:rPr>
        <w:t>:</w:t>
      </w:r>
      <w:r>
        <w:rPr>
          <w:rFonts w:ascii="Times New Roman" w:eastAsia="Times New Roman" w:hAnsi="Times New Roman" w:cs="Times New Roman"/>
          <w:sz w:val="27"/>
          <w:szCs w:val="27"/>
        </w:rPr>
        <w:t>50</w:t>
      </w:r>
      <w:r>
        <w:rPr>
          <w:rFonts w:ascii="Times New Roman" w:eastAsia="Times New Roman" w:hAnsi="Times New Roman" w:cs="Times New Roman"/>
          <w:sz w:val="27"/>
          <w:szCs w:val="27"/>
        </w:rPr>
        <w:t xml:space="preserve">, находясь </w:t>
      </w:r>
      <w:r>
        <w:rPr>
          <w:rFonts w:ascii="Times New Roman" w:eastAsia="Times New Roman" w:hAnsi="Times New Roman" w:cs="Times New Roman"/>
          <w:sz w:val="27"/>
          <w:szCs w:val="27"/>
        </w:rPr>
        <w:t xml:space="preserve">в патрульном автомобиле ДПС Отдела Госавтоинспекции МО МВД России «Ханты-Мансийский» </w:t>
      </w:r>
      <w:r>
        <w:rPr>
          <w:rFonts w:ascii="Times New Roman" w:eastAsia="Times New Roman" w:hAnsi="Times New Roman" w:cs="Times New Roman"/>
          <w:sz w:val="27"/>
          <w:szCs w:val="27"/>
        </w:rPr>
        <w:t xml:space="preserve">в районе </w:t>
      </w:r>
      <w:r>
        <w:rPr>
          <w:rFonts w:ascii="Times New Roman" w:eastAsia="Times New Roman" w:hAnsi="Times New Roman" w:cs="Times New Roman"/>
          <w:sz w:val="27"/>
          <w:szCs w:val="27"/>
        </w:rPr>
        <w:t>д.</w:t>
      </w:r>
      <w:r>
        <w:rPr>
          <w:rFonts w:ascii="Times New Roman" w:eastAsia="Times New Roman" w:hAnsi="Times New Roman" w:cs="Times New Roman"/>
          <w:sz w:val="27"/>
          <w:szCs w:val="27"/>
        </w:rPr>
        <w:t>118</w:t>
      </w:r>
      <w:r>
        <w:rPr>
          <w:rFonts w:ascii="Times New Roman" w:eastAsia="Times New Roman" w:hAnsi="Times New Roman" w:cs="Times New Roman"/>
          <w:sz w:val="27"/>
          <w:szCs w:val="27"/>
        </w:rPr>
        <w:t xml:space="preserve"> по ул.</w:t>
      </w:r>
      <w:r>
        <w:rPr>
          <w:rFonts w:ascii="Times New Roman" w:eastAsia="Times New Roman" w:hAnsi="Times New Roman" w:cs="Times New Roman"/>
          <w:sz w:val="27"/>
          <w:szCs w:val="27"/>
        </w:rPr>
        <w:t>Пионерская</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в г</w:t>
      </w:r>
      <w:r>
        <w:rPr>
          <w:rFonts w:ascii="Times New Roman" w:eastAsia="Times New Roman" w:hAnsi="Times New Roman" w:cs="Times New Roman"/>
          <w:sz w:val="27"/>
          <w:szCs w:val="27"/>
        </w:rPr>
        <w:t>.</w:t>
      </w:r>
      <w:r>
        <w:rPr>
          <w:rFonts w:ascii="Times New Roman" w:eastAsia="Times New Roman" w:hAnsi="Times New Roman" w:cs="Times New Roman"/>
          <w:sz w:val="27"/>
          <w:szCs w:val="27"/>
        </w:rPr>
        <w:t>Ханты-Мансийске</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не выполнил</w:t>
      </w:r>
      <w:r>
        <w:rPr>
          <w:rFonts w:ascii="Times New Roman" w:eastAsia="Times New Roman" w:hAnsi="Times New Roman" w:cs="Times New Roman"/>
          <w:sz w:val="27"/>
          <w:szCs w:val="27"/>
        </w:rPr>
        <w:t>а</w:t>
      </w:r>
      <w:r>
        <w:rPr>
          <w:rFonts w:ascii="Times New Roman" w:eastAsia="Times New Roman" w:hAnsi="Times New Roman" w:cs="Times New Roman"/>
          <w:sz w:val="27"/>
          <w:szCs w:val="27"/>
        </w:rPr>
        <w:t xml:space="preserve"> законное требование уполномоченного должностного лица о прохождении медицинского освидетельствования на состояние опьянения, чем нарушил</w:t>
      </w:r>
      <w:r>
        <w:rPr>
          <w:rFonts w:ascii="Times New Roman" w:eastAsia="Times New Roman" w:hAnsi="Times New Roman" w:cs="Times New Roman"/>
          <w:sz w:val="27"/>
          <w:szCs w:val="27"/>
        </w:rPr>
        <w:t>а</w:t>
      </w:r>
      <w:r>
        <w:rPr>
          <w:rFonts w:ascii="Times New Roman" w:eastAsia="Times New Roman" w:hAnsi="Times New Roman" w:cs="Times New Roman"/>
          <w:sz w:val="27"/>
          <w:szCs w:val="27"/>
        </w:rPr>
        <w:t xml:space="preserve"> п.2.3.2 Правил дорожного движения, утвержденных постановлением Правительства Российской Федерации от 23.10.1993 №1090 (далее -ПДД РФ), при этом действия </w:t>
      </w:r>
      <w:r>
        <w:rPr>
          <w:rFonts w:ascii="Times New Roman" w:eastAsia="Times New Roman" w:hAnsi="Times New Roman" w:cs="Times New Roman"/>
          <w:sz w:val="27"/>
          <w:szCs w:val="27"/>
        </w:rPr>
        <w:t>Вторушиной К.А.</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не содержат уголовно </w:t>
      </w:r>
      <w:r>
        <w:rPr>
          <w:rFonts w:ascii="Times New Roman" w:eastAsia="Times New Roman" w:hAnsi="Times New Roman" w:cs="Times New Roman"/>
          <w:sz w:val="27"/>
          <w:szCs w:val="27"/>
        </w:rPr>
        <w:t>наказуемого деяния.</w:t>
      </w:r>
    </w:p>
    <w:p>
      <w:pPr>
        <w:spacing w:before="0" w:after="0"/>
        <w:ind w:firstLine="709"/>
        <w:jc w:val="both"/>
        <w:rPr>
          <w:sz w:val="27"/>
          <w:szCs w:val="27"/>
        </w:rPr>
      </w:pPr>
      <w:r>
        <w:rPr>
          <w:rFonts w:ascii="Times New Roman" w:eastAsia="Times New Roman" w:hAnsi="Times New Roman" w:cs="Times New Roman"/>
          <w:sz w:val="27"/>
          <w:szCs w:val="27"/>
        </w:rPr>
        <w:t>Вторушина К.А.</w:t>
      </w:r>
      <w:r>
        <w:rPr>
          <w:rFonts w:ascii="Times New Roman" w:eastAsia="Times New Roman" w:hAnsi="Times New Roman" w:cs="Times New Roman"/>
          <w:sz w:val="27"/>
          <w:szCs w:val="27"/>
        </w:rPr>
        <w:t xml:space="preserve"> пояснила, что </w:t>
      </w:r>
      <w:r>
        <w:rPr>
          <w:rFonts w:ascii="Times New Roman" w:eastAsia="Times New Roman" w:hAnsi="Times New Roman" w:cs="Times New Roman"/>
          <w:sz w:val="27"/>
          <w:szCs w:val="27"/>
        </w:rPr>
        <w:t xml:space="preserve">08.05.2026 употребила алкогольные напитки, </w:t>
      </w:r>
      <w:r>
        <w:rPr>
          <w:rFonts w:ascii="Times New Roman" w:eastAsia="Times New Roman" w:hAnsi="Times New Roman" w:cs="Times New Roman"/>
          <w:sz w:val="27"/>
          <w:szCs w:val="27"/>
        </w:rPr>
        <w:t>08.05.2026</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поздно вечером</w:t>
      </w:r>
      <w:r>
        <w:rPr>
          <w:rFonts w:ascii="Times New Roman" w:eastAsia="Times New Roman" w:hAnsi="Times New Roman" w:cs="Times New Roman"/>
          <w:sz w:val="27"/>
          <w:szCs w:val="27"/>
        </w:rPr>
        <w:t xml:space="preserve"> управляла транспортным средством марки «</w:t>
      </w:r>
      <w:r>
        <w:rPr>
          <w:rFonts w:ascii="Times New Roman" w:eastAsia="Times New Roman" w:hAnsi="Times New Roman" w:cs="Times New Roman"/>
          <w:sz w:val="27"/>
          <w:szCs w:val="27"/>
        </w:rPr>
        <w:t>Лада Приора</w:t>
      </w:r>
      <w:r>
        <w:rPr>
          <w:rFonts w:ascii="Times New Roman" w:eastAsia="Times New Roman" w:hAnsi="Times New Roman" w:cs="Times New Roman"/>
          <w:sz w:val="27"/>
          <w:szCs w:val="27"/>
        </w:rPr>
        <w:t xml:space="preserve">», государственный регистрационный знак </w:t>
      </w:r>
      <w:r>
        <w:rPr>
          <w:rFonts w:ascii="Times New Roman" w:eastAsia="Times New Roman" w:hAnsi="Times New Roman" w:cs="Times New Roman"/>
          <w:sz w:val="27"/>
          <w:szCs w:val="27"/>
        </w:rPr>
        <w:t>Х571ХХ96</w:t>
      </w:r>
      <w:r>
        <w:rPr>
          <w:rFonts w:ascii="Times New Roman" w:eastAsia="Times New Roman" w:hAnsi="Times New Roman" w:cs="Times New Roman"/>
          <w:sz w:val="27"/>
          <w:szCs w:val="27"/>
        </w:rPr>
        <w:t xml:space="preserve"> рег., в </w:t>
      </w:r>
      <w:r>
        <w:rPr>
          <w:rFonts w:ascii="Times New Roman" w:eastAsia="Times New Roman" w:hAnsi="Times New Roman" w:cs="Times New Roman"/>
          <w:sz w:val="27"/>
          <w:szCs w:val="27"/>
        </w:rPr>
        <w:t>районе дома №</w:t>
      </w:r>
      <w:r>
        <w:rPr>
          <w:rFonts w:ascii="Times New Roman" w:eastAsia="Times New Roman" w:hAnsi="Times New Roman" w:cs="Times New Roman"/>
          <w:sz w:val="27"/>
          <w:szCs w:val="27"/>
        </w:rPr>
        <w:t>118</w:t>
      </w:r>
      <w:r>
        <w:rPr>
          <w:rFonts w:ascii="Times New Roman" w:eastAsia="Times New Roman" w:hAnsi="Times New Roman" w:cs="Times New Roman"/>
          <w:sz w:val="27"/>
          <w:szCs w:val="27"/>
        </w:rPr>
        <w:t xml:space="preserve"> по ул.</w:t>
      </w:r>
      <w:r>
        <w:rPr>
          <w:rFonts w:ascii="Times New Roman" w:eastAsia="Times New Roman" w:hAnsi="Times New Roman" w:cs="Times New Roman"/>
          <w:sz w:val="27"/>
          <w:szCs w:val="27"/>
        </w:rPr>
        <w:t>Пионерская</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в г.Ханты-Мансийске </w:t>
      </w:r>
      <w:r>
        <w:rPr>
          <w:rFonts w:ascii="Times New Roman" w:eastAsia="Times New Roman" w:hAnsi="Times New Roman" w:cs="Times New Roman"/>
          <w:sz w:val="27"/>
          <w:szCs w:val="27"/>
        </w:rPr>
        <w:t>ее остановили сотрудники ГИБДД</w:t>
      </w:r>
      <w:r>
        <w:rPr>
          <w:rFonts w:ascii="Times New Roman" w:eastAsia="Times New Roman" w:hAnsi="Times New Roman" w:cs="Times New Roman"/>
          <w:sz w:val="27"/>
          <w:szCs w:val="27"/>
        </w:rPr>
        <w:t xml:space="preserve">, от прохождения </w:t>
      </w:r>
      <w:r>
        <w:rPr>
          <w:rFonts w:ascii="Times New Roman" w:eastAsia="Times New Roman" w:hAnsi="Times New Roman" w:cs="Times New Roman"/>
          <w:sz w:val="27"/>
          <w:szCs w:val="27"/>
        </w:rPr>
        <w:t>освидетельствования на состояние алкогольного опьянения и от прохождения медицинского освидетельствования на состояние опьянения отказалась, так как, знала о результате освидетельствования. В содеянном раскаивается.</w:t>
      </w:r>
    </w:p>
    <w:p>
      <w:pPr>
        <w:spacing w:before="0" w:after="0"/>
        <w:ind w:firstLine="709"/>
        <w:jc w:val="both"/>
        <w:rPr>
          <w:sz w:val="27"/>
          <w:szCs w:val="27"/>
        </w:rPr>
      </w:pPr>
      <w:r>
        <w:rPr>
          <w:rFonts w:ascii="Times New Roman" w:eastAsia="Times New Roman" w:hAnsi="Times New Roman" w:cs="Times New Roman"/>
          <w:sz w:val="27"/>
          <w:szCs w:val="27"/>
        </w:rPr>
        <w:t xml:space="preserve">Выслушав </w:t>
      </w:r>
      <w:r>
        <w:rPr>
          <w:rFonts w:ascii="Times New Roman" w:eastAsia="Times New Roman" w:hAnsi="Times New Roman" w:cs="Times New Roman"/>
          <w:sz w:val="27"/>
          <w:szCs w:val="27"/>
        </w:rPr>
        <w:t>Вторушину К.А.</w:t>
      </w:r>
      <w:r>
        <w:rPr>
          <w:rFonts w:ascii="Times New Roman" w:eastAsia="Times New Roman" w:hAnsi="Times New Roman" w:cs="Times New Roman"/>
          <w:sz w:val="27"/>
          <w:szCs w:val="27"/>
        </w:rPr>
        <w:t>, изучив письменные материалы дела, видеозапись, представленную на оптическом диске, мировой судья пришел к следующему.</w:t>
      </w:r>
    </w:p>
    <w:p>
      <w:pPr>
        <w:spacing w:before="0" w:after="0"/>
        <w:ind w:firstLine="709"/>
        <w:jc w:val="both"/>
        <w:rPr>
          <w:sz w:val="27"/>
          <w:szCs w:val="27"/>
        </w:rPr>
      </w:pPr>
      <w:r>
        <w:rPr>
          <w:rFonts w:ascii="Times New Roman" w:eastAsia="Times New Roman" w:hAnsi="Times New Roman" w:cs="Times New Roman"/>
          <w:sz w:val="27"/>
          <w:szCs w:val="27"/>
        </w:rPr>
        <w:t xml:space="preserve">Ответственность по ч.1 ст.12.26 КоАП РФ наступает за невыполнение водителем транспортного средства законного требования уполномоченного </w:t>
      </w:r>
      <w:r>
        <w:rPr>
          <w:rFonts w:ascii="Times New Roman" w:eastAsia="Times New Roman" w:hAnsi="Times New Roman" w:cs="Times New Roman"/>
          <w:sz w:val="27"/>
          <w:szCs w:val="27"/>
        </w:rPr>
        <w:t xml:space="preserve">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w:t>
      </w:r>
    </w:p>
    <w:p>
      <w:pPr>
        <w:spacing w:before="0" w:after="0"/>
        <w:ind w:firstLine="709"/>
        <w:jc w:val="both"/>
        <w:rPr>
          <w:sz w:val="27"/>
          <w:szCs w:val="27"/>
        </w:rPr>
      </w:pPr>
      <w:r>
        <w:rPr>
          <w:rFonts w:ascii="Times New Roman" w:eastAsia="Times New Roman" w:hAnsi="Times New Roman" w:cs="Times New Roman"/>
          <w:sz w:val="27"/>
          <w:szCs w:val="27"/>
        </w:rPr>
        <w:t xml:space="preserve">Объективная сторона правонарушения, предусмотренного ч.1 ст.12.26 КоАП РФ, характеризуется действием и выражается в отказе </w:t>
      </w:r>
      <w:r>
        <w:rPr>
          <w:rFonts w:ascii="Times New Roman" w:eastAsia="Times New Roman" w:hAnsi="Times New Roman" w:cs="Times New Roman"/>
          <w:sz w:val="27"/>
          <w:szCs w:val="27"/>
        </w:rPr>
        <w:t>Вторушиной К.А.</w:t>
      </w:r>
      <w:r>
        <w:rPr>
          <w:rFonts w:ascii="Times New Roman" w:eastAsia="Times New Roman" w:hAnsi="Times New Roman" w:cs="Times New Roman"/>
          <w:sz w:val="27"/>
          <w:szCs w:val="27"/>
        </w:rPr>
        <w:t xml:space="preserve"> от выполнения законного требования сотрудника полиции о прохождении медицинского освидетельствования на состояние опьянения, данный отказ зафиксирован в протоколе о направлении на медицинское освидетельствование серии 86НП №</w:t>
      </w:r>
      <w:r>
        <w:rPr>
          <w:rFonts w:ascii="Times New Roman" w:eastAsia="Times New Roman" w:hAnsi="Times New Roman" w:cs="Times New Roman"/>
          <w:sz w:val="27"/>
          <w:szCs w:val="27"/>
        </w:rPr>
        <w:t>047747</w:t>
      </w:r>
      <w:r>
        <w:rPr>
          <w:rFonts w:ascii="Times New Roman" w:eastAsia="Times New Roman" w:hAnsi="Times New Roman" w:cs="Times New Roman"/>
          <w:sz w:val="27"/>
          <w:szCs w:val="27"/>
        </w:rPr>
        <w:t xml:space="preserve"> от </w:t>
      </w:r>
      <w:r>
        <w:rPr>
          <w:rFonts w:ascii="Times New Roman" w:eastAsia="Times New Roman" w:hAnsi="Times New Roman" w:cs="Times New Roman"/>
          <w:sz w:val="27"/>
          <w:szCs w:val="27"/>
        </w:rPr>
        <w:t>08.05.2026</w:t>
      </w:r>
      <w:r>
        <w:rPr>
          <w:rFonts w:ascii="Times New Roman" w:eastAsia="Times New Roman" w:hAnsi="Times New Roman" w:cs="Times New Roman"/>
          <w:sz w:val="27"/>
          <w:szCs w:val="27"/>
        </w:rPr>
        <w:t>.</w:t>
      </w:r>
    </w:p>
    <w:p>
      <w:pPr>
        <w:spacing w:before="0" w:after="0"/>
        <w:ind w:firstLine="709"/>
        <w:jc w:val="both"/>
        <w:rPr>
          <w:sz w:val="27"/>
          <w:szCs w:val="27"/>
        </w:rPr>
      </w:pPr>
      <w:r>
        <w:rPr>
          <w:rFonts w:ascii="Times New Roman" w:eastAsia="Times New Roman" w:hAnsi="Times New Roman" w:cs="Times New Roman"/>
          <w:sz w:val="27"/>
          <w:szCs w:val="27"/>
        </w:rPr>
        <w:t>В соответствии с п.2.7 ПДД РФ водителю запрещается управлять транспортным средством в состоянии опьянения (алкогольного, наркотического или иного), под воздействием лекарственных препаратов, ухудшающих реакцию и внимание, в болезненном или утомленном состоянии, ставящем под угрозу безопасность движения.</w:t>
      </w:r>
    </w:p>
    <w:p>
      <w:pPr>
        <w:spacing w:before="0" w:after="0"/>
        <w:ind w:firstLine="709"/>
        <w:jc w:val="both"/>
        <w:rPr>
          <w:sz w:val="27"/>
          <w:szCs w:val="27"/>
        </w:rPr>
      </w:pPr>
      <w:r>
        <w:rPr>
          <w:rFonts w:ascii="Times New Roman" w:eastAsia="Times New Roman" w:hAnsi="Times New Roman" w:cs="Times New Roman"/>
          <w:sz w:val="27"/>
          <w:szCs w:val="27"/>
        </w:rPr>
        <w:t>Согласно п.2.3.2 ПДД РФ водитель транспортного средства обязан по требованию должностных лиц, которым предоставлено право государственного надзора и контроля за безопасностью дорожного движения и эксплуатации транспортного средства, проходить освидетельствование на состояние алкогольного опьянения и медицинское освидетельствование на состояние опьянения.</w:t>
      </w:r>
    </w:p>
    <w:p>
      <w:pPr>
        <w:spacing w:before="0" w:after="0"/>
        <w:ind w:firstLine="709"/>
        <w:jc w:val="both"/>
        <w:rPr>
          <w:sz w:val="27"/>
          <w:szCs w:val="27"/>
        </w:rPr>
      </w:pPr>
      <w:r>
        <w:rPr>
          <w:rFonts w:ascii="Times New Roman" w:eastAsia="Times New Roman" w:hAnsi="Times New Roman" w:cs="Times New Roman"/>
          <w:sz w:val="27"/>
          <w:szCs w:val="27"/>
        </w:rPr>
        <w:t>В соотве</w:t>
      </w:r>
      <w:r>
        <w:rPr>
          <w:rFonts w:ascii="Times New Roman" w:eastAsia="Times New Roman" w:hAnsi="Times New Roman" w:cs="Times New Roman"/>
          <w:sz w:val="27"/>
          <w:szCs w:val="27"/>
        </w:rPr>
        <w:t>тствии с ч.1.1 ст.27.12 КоАП РФ</w:t>
      </w:r>
      <w:r>
        <w:rPr>
          <w:rFonts w:ascii="Times New Roman" w:eastAsia="Times New Roman" w:hAnsi="Times New Roman" w:cs="Times New Roman"/>
          <w:sz w:val="27"/>
          <w:szCs w:val="27"/>
        </w:rPr>
        <w:t xml:space="preserve">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подлежит освидетельствованию на состояние алкогольного опьянения в соответствии с частью 6 настоящей статьи.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 а равно при наличии достаточных оснований полагать, что лицо находится в состоянии опьянения,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w:t>
      </w:r>
    </w:p>
    <w:p>
      <w:pPr>
        <w:spacing w:before="0" w:after="0"/>
        <w:ind w:firstLine="709"/>
        <w:jc w:val="both"/>
        <w:rPr>
          <w:sz w:val="27"/>
          <w:szCs w:val="27"/>
        </w:rPr>
      </w:pPr>
      <w:r>
        <w:rPr>
          <w:rFonts w:ascii="Times New Roman" w:eastAsia="Times New Roman" w:hAnsi="Times New Roman" w:cs="Times New Roman"/>
          <w:sz w:val="27"/>
          <w:szCs w:val="27"/>
        </w:rPr>
        <w:t xml:space="preserve">Действующая процедура освидетельствования лица на состояние опьянения предусматривает обязательное направление на медицинское освидетельствование водителя транспортного средства </w:t>
      </w:r>
      <w:r>
        <w:rPr>
          <w:rFonts w:ascii="Times New Roman" w:eastAsia="Times New Roman" w:hAnsi="Times New Roman" w:cs="Times New Roman"/>
          <w:sz w:val="27"/>
          <w:szCs w:val="27"/>
        </w:rPr>
        <w:t xml:space="preserve">при наличии </w:t>
      </w:r>
      <w:hyperlink w:anchor="sub_103" w:history="1">
        <w:r>
          <w:rPr>
            <w:rFonts w:ascii="Times New Roman" w:eastAsia="Times New Roman" w:hAnsi="Times New Roman" w:cs="Times New Roman"/>
            <w:color w:val="0000EE"/>
            <w:sz w:val="27"/>
            <w:szCs w:val="27"/>
          </w:rPr>
          <w:t>достаточных оснований</w:t>
        </w:r>
      </w:hyperlink>
      <w:r>
        <w:rPr>
          <w:rFonts w:ascii="Times New Roman" w:eastAsia="Times New Roman" w:hAnsi="Times New Roman" w:cs="Times New Roman"/>
          <w:sz w:val="27"/>
          <w:szCs w:val="27"/>
        </w:rPr>
        <w:t xml:space="preserve"> полагать, что данный водитель находится в состоянии опьянения, при отрицательном результате освидетельствования на состояние алкогольного опьянения, и </w:t>
      </w:r>
      <w:r>
        <w:rPr>
          <w:rFonts w:ascii="Times New Roman" w:eastAsia="Times New Roman" w:hAnsi="Times New Roman" w:cs="Times New Roman"/>
          <w:sz w:val="27"/>
          <w:szCs w:val="27"/>
        </w:rPr>
        <w:t>при отказе от прохождения освидетельствования на состояние алкогольного опьянения</w:t>
      </w:r>
      <w:r>
        <w:rPr>
          <w:rFonts w:ascii="Times New Roman" w:eastAsia="Times New Roman" w:hAnsi="Times New Roman" w:cs="Times New Roman"/>
          <w:sz w:val="27"/>
          <w:szCs w:val="27"/>
        </w:rPr>
        <w:t>.</w:t>
      </w:r>
    </w:p>
    <w:p>
      <w:pPr>
        <w:spacing w:before="0" w:after="0"/>
        <w:ind w:firstLine="709"/>
        <w:jc w:val="both"/>
        <w:rPr>
          <w:sz w:val="27"/>
          <w:szCs w:val="27"/>
        </w:rPr>
      </w:pPr>
      <w:r>
        <w:rPr>
          <w:rFonts w:ascii="Times New Roman" w:eastAsia="Times New Roman" w:hAnsi="Times New Roman" w:cs="Times New Roman"/>
          <w:sz w:val="27"/>
          <w:szCs w:val="27"/>
        </w:rPr>
        <w:t xml:space="preserve">Виновность </w:t>
      </w:r>
      <w:r>
        <w:rPr>
          <w:rFonts w:ascii="Times New Roman" w:eastAsia="Times New Roman" w:hAnsi="Times New Roman" w:cs="Times New Roman"/>
          <w:sz w:val="27"/>
          <w:szCs w:val="27"/>
        </w:rPr>
        <w:t>Вторушиной К.А.</w:t>
      </w:r>
      <w:r>
        <w:rPr>
          <w:rFonts w:ascii="Times New Roman" w:eastAsia="Times New Roman" w:hAnsi="Times New Roman" w:cs="Times New Roman"/>
          <w:sz w:val="27"/>
          <w:szCs w:val="27"/>
        </w:rPr>
        <w:t xml:space="preserve"> в отказе от прохождения медицинского освидетельствования на состояние опьянения подтверждается исследованными судом доказательствами, а именно, </w:t>
      </w:r>
      <w:r>
        <w:rPr>
          <w:rFonts w:ascii="Times New Roman" w:eastAsia="Times New Roman" w:hAnsi="Times New Roman" w:cs="Times New Roman"/>
          <w:sz w:val="27"/>
          <w:szCs w:val="27"/>
        </w:rPr>
        <w:t>протоколом об административном правонарушении серии 86хм №</w:t>
      </w:r>
      <w:r>
        <w:rPr>
          <w:rFonts w:ascii="Times New Roman" w:eastAsia="Times New Roman" w:hAnsi="Times New Roman" w:cs="Times New Roman"/>
          <w:sz w:val="27"/>
          <w:szCs w:val="27"/>
        </w:rPr>
        <w:t>769651</w:t>
      </w:r>
      <w:r>
        <w:rPr>
          <w:rFonts w:ascii="Times New Roman" w:eastAsia="Times New Roman" w:hAnsi="Times New Roman" w:cs="Times New Roman"/>
          <w:sz w:val="27"/>
          <w:szCs w:val="27"/>
        </w:rPr>
        <w:t xml:space="preserve"> от </w:t>
      </w:r>
      <w:r>
        <w:rPr>
          <w:rFonts w:ascii="Times New Roman" w:eastAsia="Times New Roman" w:hAnsi="Times New Roman" w:cs="Times New Roman"/>
          <w:sz w:val="27"/>
          <w:szCs w:val="27"/>
        </w:rPr>
        <w:t>09.05.2026</w:t>
      </w:r>
      <w:r>
        <w:rPr>
          <w:rFonts w:ascii="Times New Roman" w:eastAsia="Times New Roman" w:hAnsi="Times New Roman" w:cs="Times New Roman"/>
          <w:sz w:val="27"/>
          <w:szCs w:val="27"/>
        </w:rPr>
        <w:t>; протоколом серии 86пк №</w:t>
      </w:r>
      <w:r>
        <w:rPr>
          <w:rFonts w:ascii="Times New Roman" w:eastAsia="Times New Roman" w:hAnsi="Times New Roman" w:cs="Times New Roman"/>
          <w:sz w:val="27"/>
          <w:szCs w:val="27"/>
        </w:rPr>
        <w:t>104952</w:t>
      </w:r>
      <w:r>
        <w:rPr>
          <w:rFonts w:ascii="Times New Roman" w:eastAsia="Times New Roman" w:hAnsi="Times New Roman" w:cs="Times New Roman"/>
          <w:sz w:val="27"/>
          <w:szCs w:val="27"/>
        </w:rPr>
        <w:t xml:space="preserve"> от </w:t>
      </w:r>
      <w:r>
        <w:rPr>
          <w:rFonts w:ascii="Times New Roman" w:eastAsia="Times New Roman" w:hAnsi="Times New Roman" w:cs="Times New Roman"/>
          <w:sz w:val="27"/>
          <w:szCs w:val="27"/>
        </w:rPr>
        <w:t>08.05.2026</w:t>
      </w:r>
      <w:r>
        <w:rPr>
          <w:rFonts w:ascii="Times New Roman" w:eastAsia="Times New Roman" w:hAnsi="Times New Roman" w:cs="Times New Roman"/>
          <w:sz w:val="27"/>
          <w:szCs w:val="27"/>
        </w:rPr>
        <w:t xml:space="preserve"> об отстранении </w:t>
      </w:r>
      <w:r>
        <w:rPr>
          <w:rFonts w:ascii="Times New Roman" w:eastAsia="Times New Roman" w:hAnsi="Times New Roman" w:cs="Times New Roman"/>
          <w:sz w:val="27"/>
          <w:szCs w:val="27"/>
        </w:rPr>
        <w:t>Вторушиной К.А.</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от управления транспортным средством; актом освидетельствования на состояние а</w:t>
      </w:r>
      <w:r>
        <w:rPr>
          <w:rFonts w:ascii="Times New Roman" w:eastAsia="Times New Roman" w:hAnsi="Times New Roman" w:cs="Times New Roman"/>
          <w:sz w:val="27"/>
          <w:szCs w:val="27"/>
        </w:rPr>
        <w:t>лкогольного опьянения серии 86гп</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083550</w:t>
      </w:r>
      <w:r>
        <w:rPr>
          <w:rFonts w:ascii="Times New Roman" w:eastAsia="Times New Roman" w:hAnsi="Times New Roman" w:cs="Times New Roman"/>
          <w:sz w:val="27"/>
          <w:szCs w:val="27"/>
        </w:rPr>
        <w:t xml:space="preserve"> от </w:t>
      </w:r>
      <w:r>
        <w:rPr>
          <w:rFonts w:ascii="Times New Roman" w:eastAsia="Times New Roman" w:hAnsi="Times New Roman" w:cs="Times New Roman"/>
          <w:sz w:val="27"/>
          <w:szCs w:val="27"/>
        </w:rPr>
        <w:t>08.05.2026</w:t>
      </w:r>
      <w:r>
        <w:rPr>
          <w:rFonts w:ascii="Times New Roman" w:eastAsia="Times New Roman" w:hAnsi="Times New Roman" w:cs="Times New Roman"/>
          <w:sz w:val="27"/>
          <w:szCs w:val="27"/>
        </w:rPr>
        <w:t xml:space="preserve">; протоколом о направлении </w:t>
      </w:r>
      <w:r>
        <w:rPr>
          <w:rFonts w:ascii="Times New Roman" w:eastAsia="Times New Roman" w:hAnsi="Times New Roman" w:cs="Times New Roman"/>
          <w:sz w:val="27"/>
          <w:szCs w:val="27"/>
        </w:rPr>
        <w:t>Вторушиной К.А.</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на медицинское освидетельствование на состояние опьянения серии 86</w:t>
      </w:r>
      <w:r>
        <w:rPr>
          <w:rFonts w:ascii="Times New Roman" w:eastAsia="Times New Roman" w:hAnsi="Times New Roman" w:cs="Times New Roman"/>
          <w:sz w:val="27"/>
          <w:szCs w:val="27"/>
        </w:rPr>
        <w:t>нп</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047747</w:t>
      </w:r>
      <w:r>
        <w:rPr>
          <w:rFonts w:ascii="Times New Roman" w:eastAsia="Times New Roman" w:hAnsi="Times New Roman" w:cs="Times New Roman"/>
          <w:sz w:val="27"/>
          <w:szCs w:val="27"/>
        </w:rPr>
        <w:t xml:space="preserve"> от </w:t>
      </w:r>
      <w:r>
        <w:rPr>
          <w:rFonts w:ascii="Times New Roman" w:eastAsia="Times New Roman" w:hAnsi="Times New Roman" w:cs="Times New Roman"/>
          <w:sz w:val="27"/>
          <w:szCs w:val="27"/>
        </w:rPr>
        <w:t>08.05.2026</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рапортами</w:t>
      </w:r>
      <w:r>
        <w:rPr>
          <w:rFonts w:ascii="Times New Roman" w:eastAsia="Times New Roman" w:hAnsi="Times New Roman" w:cs="Times New Roman"/>
          <w:sz w:val="27"/>
          <w:szCs w:val="27"/>
        </w:rPr>
        <w:t xml:space="preserve"> ИДПС ОГИБДД МО МВД России «</w:t>
      </w:r>
      <w:r>
        <w:rPr>
          <w:rFonts w:ascii="Times New Roman" w:eastAsia="Times New Roman" w:hAnsi="Times New Roman" w:cs="Times New Roman"/>
          <w:sz w:val="27"/>
          <w:szCs w:val="27"/>
        </w:rPr>
        <w:t xml:space="preserve">Ханты-Мансийский» </w:t>
      </w:r>
      <w:r>
        <w:rPr>
          <w:rFonts w:ascii="Times New Roman" w:eastAsia="Times New Roman" w:hAnsi="Times New Roman" w:cs="Times New Roman"/>
          <w:sz w:val="27"/>
          <w:szCs w:val="27"/>
        </w:rPr>
        <w:t>Журавлёва Р.А., Данченко Д.Н.</w:t>
      </w:r>
      <w:r>
        <w:rPr>
          <w:rFonts w:ascii="Times New Roman" w:eastAsia="Times New Roman" w:hAnsi="Times New Roman" w:cs="Times New Roman"/>
          <w:sz w:val="27"/>
          <w:szCs w:val="27"/>
        </w:rPr>
        <w:t xml:space="preserve"> от </w:t>
      </w:r>
      <w:r>
        <w:rPr>
          <w:rFonts w:ascii="Times New Roman" w:eastAsia="Times New Roman" w:hAnsi="Times New Roman" w:cs="Times New Roman"/>
          <w:sz w:val="27"/>
          <w:szCs w:val="27"/>
        </w:rPr>
        <w:t>10</w:t>
      </w:r>
      <w:r>
        <w:rPr>
          <w:rFonts w:ascii="Times New Roman" w:eastAsia="Times New Roman" w:hAnsi="Times New Roman" w:cs="Times New Roman"/>
          <w:sz w:val="27"/>
          <w:szCs w:val="27"/>
        </w:rPr>
        <w:t>.05.2026</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по </w:t>
      </w:r>
      <w:r>
        <w:rPr>
          <w:rFonts w:ascii="Times New Roman" w:eastAsia="Times New Roman" w:hAnsi="Times New Roman" w:cs="Times New Roman"/>
          <w:sz w:val="27"/>
          <w:szCs w:val="27"/>
        </w:rPr>
        <w:t>обстоятельствам правонарушения; видеозаписью правонарушения, содержащейся на</w:t>
      </w:r>
      <w:r>
        <w:rPr>
          <w:rFonts w:ascii="Times New Roman" w:eastAsia="Times New Roman" w:hAnsi="Times New Roman" w:cs="Times New Roman"/>
          <w:sz w:val="27"/>
          <w:szCs w:val="27"/>
        </w:rPr>
        <w:t xml:space="preserve"> оптическом диске </w:t>
      </w:r>
      <w:r>
        <w:rPr>
          <w:rFonts w:ascii="Times New Roman" w:eastAsia="Times New Roman" w:hAnsi="Times New Roman" w:cs="Times New Roman"/>
          <w:sz w:val="27"/>
          <w:szCs w:val="27"/>
        </w:rPr>
        <w:t>CD</w:t>
      </w:r>
      <w:r>
        <w:rPr>
          <w:rFonts w:ascii="Times New Roman" w:eastAsia="Times New Roman" w:hAnsi="Times New Roman" w:cs="Times New Roman"/>
          <w:sz w:val="27"/>
          <w:szCs w:val="27"/>
        </w:rPr>
        <w:t>-</w:t>
      </w:r>
      <w:r>
        <w:rPr>
          <w:rFonts w:ascii="Times New Roman" w:eastAsia="Times New Roman" w:hAnsi="Times New Roman" w:cs="Times New Roman"/>
          <w:sz w:val="27"/>
          <w:szCs w:val="27"/>
        </w:rPr>
        <w:t>R</w:t>
      </w:r>
      <w:r>
        <w:rPr>
          <w:rFonts w:ascii="Times New Roman" w:eastAsia="Times New Roman" w:hAnsi="Times New Roman" w:cs="Times New Roman"/>
          <w:sz w:val="27"/>
          <w:szCs w:val="27"/>
        </w:rPr>
        <w:t>.</w:t>
      </w:r>
    </w:p>
    <w:p>
      <w:pPr>
        <w:spacing w:before="0" w:after="0"/>
        <w:ind w:firstLine="709"/>
        <w:jc w:val="both"/>
        <w:rPr>
          <w:sz w:val="27"/>
          <w:szCs w:val="27"/>
        </w:rPr>
      </w:pPr>
      <w:r>
        <w:rPr>
          <w:rFonts w:ascii="Times New Roman" w:eastAsia="Times New Roman" w:hAnsi="Times New Roman" w:cs="Times New Roman"/>
          <w:sz w:val="27"/>
          <w:szCs w:val="27"/>
        </w:rPr>
        <w:t xml:space="preserve">Собранные по делу доказательства отвечают признакам законности, достоверности и допустимости, </w:t>
      </w:r>
      <w:r>
        <w:rPr>
          <w:rFonts w:ascii="Times New Roman" w:eastAsia="Times New Roman" w:hAnsi="Times New Roman" w:cs="Times New Roman"/>
          <w:sz w:val="27"/>
          <w:szCs w:val="27"/>
        </w:rPr>
        <w:t>так как они составлены уполномоченными на то лицами, надлежащим образом оформлены, получены с соблюдением требований КоАП РФ, полностью согласуются между собой, и нашли объективное подтверждение в ходе судебного разбирательства.</w:t>
      </w:r>
    </w:p>
    <w:p>
      <w:pPr>
        <w:spacing w:before="0" w:after="0"/>
        <w:ind w:firstLine="709"/>
        <w:jc w:val="both"/>
        <w:rPr>
          <w:sz w:val="27"/>
          <w:szCs w:val="27"/>
        </w:rPr>
      </w:pPr>
      <w:r>
        <w:rPr>
          <w:rFonts w:ascii="Times New Roman" w:eastAsia="Times New Roman" w:hAnsi="Times New Roman" w:cs="Times New Roman"/>
          <w:sz w:val="27"/>
          <w:szCs w:val="27"/>
        </w:rPr>
        <w:t xml:space="preserve">Согласно </w:t>
      </w:r>
      <w:r>
        <w:rPr>
          <w:rFonts w:ascii="Times New Roman" w:eastAsia="Times New Roman" w:hAnsi="Times New Roman" w:cs="Times New Roman"/>
          <w:sz w:val="27"/>
          <w:szCs w:val="27"/>
        </w:rPr>
        <w:t>материалам дела</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Вторушина К.А.</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имеет</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действующее </w:t>
      </w:r>
      <w:r>
        <w:rPr>
          <w:rFonts w:ascii="Times New Roman" w:eastAsia="Times New Roman" w:hAnsi="Times New Roman" w:cs="Times New Roman"/>
          <w:sz w:val="27"/>
          <w:szCs w:val="27"/>
        </w:rPr>
        <w:t>водит</w:t>
      </w:r>
      <w:r>
        <w:rPr>
          <w:rFonts w:ascii="Times New Roman" w:eastAsia="Times New Roman" w:hAnsi="Times New Roman" w:cs="Times New Roman"/>
          <w:sz w:val="27"/>
          <w:szCs w:val="27"/>
        </w:rPr>
        <w:t xml:space="preserve">ельское удостоверение серии </w:t>
      </w:r>
      <w:r>
        <w:rPr>
          <w:rFonts w:ascii="Times New Roman" w:eastAsia="Times New Roman" w:hAnsi="Times New Roman" w:cs="Times New Roman"/>
          <w:sz w:val="27"/>
          <w:szCs w:val="27"/>
        </w:rPr>
        <w:t>№</w:t>
      </w:r>
      <w:r>
        <w:rPr>
          <w:rFonts w:ascii="Times New Roman" w:eastAsia="Times New Roman" w:hAnsi="Times New Roman" w:cs="Times New Roman"/>
          <w:sz w:val="27"/>
          <w:szCs w:val="27"/>
        </w:rPr>
        <w:t>9937448033</w:t>
      </w:r>
      <w:r>
        <w:rPr>
          <w:rFonts w:ascii="Times New Roman" w:eastAsia="Times New Roman" w:hAnsi="Times New Roman" w:cs="Times New Roman"/>
          <w:sz w:val="27"/>
          <w:szCs w:val="27"/>
        </w:rPr>
        <w:t>,</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согласно справке о результатах проверки привлекаемого лица по </w:t>
      </w:r>
      <w:r>
        <w:rPr>
          <w:rFonts w:ascii="Times New Roman" w:eastAsia="Times New Roman" w:hAnsi="Times New Roman" w:cs="Times New Roman"/>
          <w:sz w:val="27"/>
          <w:szCs w:val="27"/>
        </w:rPr>
        <w:t>ФИС ГИБДД-М</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не является лицом, подвергнутым административному наказанию за управление транспортным средством в состоянии опьянения или за невыполнение законного требования должностного лица о прохождении медицинского освидетельствования на состояние опьянения, а также не является лицом, имеющим судимость за совершение преступления, предусмотренного частями 2,4,6 ст</w:t>
      </w:r>
      <w:r>
        <w:rPr>
          <w:rFonts w:ascii="Times New Roman" w:eastAsia="Times New Roman" w:hAnsi="Times New Roman" w:cs="Times New Roman"/>
          <w:sz w:val="27"/>
          <w:szCs w:val="27"/>
        </w:rPr>
        <w:t>.264 или ст.264.1 УК РФ.</w:t>
      </w:r>
    </w:p>
    <w:p>
      <w:pPr>
        <w:spacing w:before="0" w:after="0"/>
        <w:ind w:firstLine="709"/>
        <w:jc w:val="both"/>
        <w:rPr>
          <w:sz w:val="27"/>
          <w:szCs w:val="27"/>
        </w:rPr>
      </w:pPr>
      <w:r>
        <w:rPr>
          <w:rFonts w:ascii="Times New Roman" w:eastAsia="Times New Roman" w:hAnsi="Times New Roman" w:cs="Times New Roman"/>
          <w:sz w:val="27"/>
          <w:szCs w:val="27"/>
        </w:rPr>
        <w:t xml:space="preserve">Действия </w:t>
      </w:r>
      <w:r>
        <w:rPr>
          <w:rFonts w:ascii="Times New Roman" w:eastAsia="Times New Roman" w:hAnsi="Times New Roman" w:cs="Times New Roman"/>
          <w:sz w:val="27"/>
          <w:szCs w:val="27"/>
        </w:rPr>
        <w:t>Вторушиной К.А.</w:t>
      </w:r>
      <w:r>
        <w:rPr>
          <w:rFonts w:ascii="Times New Roman" w:eastAsia="Times New Roman" w:hAnsi="Times New Roman" w:cs="Times New Roman"/>
          <w:sz w:val="27"/>
          <w:szCs w:val="27"/>
        </w:rPr>
        <w:t xml:space="preserve"> мировой судья квалифицирует по ч.1 ст.12.26 КоАП РФ - </w:t>
      </w:r>
      <w:r>
        <w:rPr>
          <w:rFonts w:ascii="Times New Roman" w:eastAsia="Times New Roman" w:hAnsi="Times New Roman" w:cs="Times New Roman"/>
          <w:sz w:val="27"/>
          <w:szCs w:val="27"/>
        </w:rPr>
        <w:t xml:space="preserve">как </w:t>
      </w:r>
      <w:r>
        <w:rPr>
          <w:rFonts w:ascii="Times New Roman" w:eastAsia="Times New Roman" w:hAnsi="Times New Roman" w:cs="Times New Roman"/>
          <w:sz w:val="27"/>
          <w:szCs w:val="27"/>
        </w:rPr>
        <w:t xml:space="preserve">невыполнение водителем транспортного средства законного </w:t>
      </w:r>
      <w:hyperlink r:id="rId4" w:anchor="/document/1305770/entry/100232" w:history="1">
        <w:r>
          <w:rPr>
            <w:rFonts w:ascii="Times New Roman" w:eastAsia="Times New Roman" w:hAnsi="Times New Roman" w:cs="Times New Roman"/>
            <w:color w:val="0000EE"/>
            <w:sz w:val="27"/>
            <w:szCs w:val="27"/>
          </w:rPr>
          <w:t>требования</w:t>
        </w:r>
      </w:hyperlink>
      <w:r>
        <w:rPr>
          <w:rFonts w:ascii="Times New Roman" w:eastAsia="Times New Roman" w:hAnsi="Times New Roman" w:cs="Times New Roman"/>
          <w:sz w:val="27"/>
          <w:szCs w:val="27"/>
        </w:rPr>
        <w:t xml:space="preserve"> уполномоченного </w:t>
      </w:r>
      <w:hyperlink r:id="rId4" w:anchor="/document/12182530/entry/130114" w:history="1">
        <w:r>
          <w:rPr>
            <w:rFonts w:ascii="Times New Roman" w:eastAsia="Times New Roman" w:hAnsi="Times New Roman" w:cs="Times New Roman"/>
            <w:color w:val="0000EE"/>
            <w:sz w:val="27"/>
            <w:szCs w:val="27"/>
          </w:rPr>
          <w:t>должностного лица</w:t>
        </w:r>
      </w:hyperlink>
      <w:r>
        <w:rPr>
          <w:rFonts w:ascii="Times New Roman" w:eastAsia="Times New Roman" w:hAnsi="Times New Roman" w:cs="Times New Roman"/>
          <w:sz w:val="27"/>
          <w:szCs w:val="27"/>
        </w:rPr>
        <w:t xml:space="preserve"> о прохождении </w:t>
      </w:r>
      <w:hyperlink r:id="rId4" w:anchor="/document/405547109/entry/1000" w:history="1">
        <w:r>
          <w:rPr>
            <w:rFonts w:ascii="Times New Roman" w:eastAsia="Times New Roman" w:hAnsi="Times New Roman" w:cs="Times New Roman"/>
            <w:color w:val="0000EE"/>
            <w:sz w:val="27"/>
            <w:szCs w:val="27"/>
          </w:rPr>
          <w:t>медицинского освидетельствования</w:t>
        </w:r>
      </w:hyperlink>
      <w:r>
        <w:rPr>
          <w:rFonts w:ascii="Times New Roman" w:eastAsia="Times New Roman" w:hAnsi="Times New Roman" w:cs="Times New Roman"/>
          <w:sz w:val="27"/>
          <w:szCs w:val="27"/>
        </w:rPr>
        <w:t xml:space="preserve"> на состояние опьянения, если такие действия (бездействие) не содержат </w:t>
      </w:r>
      <w:hyperlink r:id="rId4" w:anchor="/document/10108000/entry/2641" w:history="1">
        <w:r>
          <w:rPr>
            <w:rFonts w:ascii="Times New Roman" w:eastAsia="Times New Roman" w:hAnsi="Times New Roman" w:cs="Times New Roman"/>
            <w:color w:val="0000EE"/>
            <w:sz w:val="27"/>
            <w:szCs w:val="27"/>
          </w:rPr>
          <w:t>уголовно наказуемого</w:t>
        </w:r>
      </w:hyperlink>
      <w:r>
        <w:rPr>
          <w:rFonts w:ascii="Times New Roman" w:eastAsia="Times New Roman" w:hAnsi="Times New Roman" w:cs="Times New Roman"/>
          <w:sz w:val="27"/>
          <w:szCs w:val="27"/>
        </w:rPr>
        <w:t xml:space="preserve"> деяния</w:t>
      </w:r>
      <w:r>
        <w:rPr>
          <w:rFonts w:ascii="Times New Roman" w:eastAsia="Times New Roman" w:hAnsi="Times New Roman" w:cs="Times New Roman"/>
          <w:sz w:val="27"/>
          <w:szCs w:val="27"/>
        </w:rPr>
        <w:t>.</w:t>
      </w:r>
    </w:p>
    <w:p>
      <w:pPr>
        <w:spacing w:before="0" w:after="0"/>
        <w:ind w:firstLine="709"/>
        <w:jc w:val="both"/>
        <w:rPr>
          <w:sz w:val="27"/>
          <w:szCs w:val="27"/>
        </w:rPr>
      </w:pPr>
      <w:r>
        <w:rPr>
          <w:rFonts w:ascii="Times New Roman" w:eastAsia="Times New Roman" w:hAnsi="Times New Roman" w:cs="Times New Roman"/>
          <w:sz w:val="27"/>
          <w:szCs w:val="27"/>
        </w:rPr>
        <w:t>При назначении административного наказания физическому лицу учитываются характер совершенного им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w:t>
      </w:r>
    </w:p>
    <w:p>
      <w:pPr>
        <w:spacing w:before="0" w:after="0"/>
        <w:ind w:firstLine="709"/>
        <w:jc w:val="both"/>
        <w:rPr>
          <w:sz w:val="27"/>
          <w:szCs w:val="27"/>
        </w:rPr>
      </w:pPr>
      <w:r>
        <w:rPr>
          <w:rFonts w:ascii="Times New Roman" w:eastAsia="Times New Roman" w:hAnsi="Times New Roman" w:cs="Times New Roman"/>
          <w:sz w:val="27"/>
          <w:szCs w:val="27"/>
        </w:rPr>
        <w:t>Вторушиной К.А.</w:t>
      </w:r>
      <w:r>
        <w:rPr>
          <w:rFonts w:ascii="Times New Roman" w:eastAsia="Times New Roman" w:hAnsi="Times New Roman" w:cs="Times New Roman"/>
          <w:sz w:val="27"/>
          <w:szCs w:val="27"/>
        </w:rPr>
        <w:t xml:space="preserve"> совершено правонарушение в сфере безопа</w:t>
      </w:r>
      <w:r>
        <w:rPr>
          <w:rFonts w:ascii="Times New Roman" w:eastAsia="Times New Roman" w:hAnsi="Times New Roman" w:cs="Times New Roman"/>
          <w:sz w:val="27"/>
          <w:szCs w:val="27"/>
        </w:rPr>
        <w:t>сности дорожного движения, ранее он</w:t>
      </w:r>
      <w:r>
        <w:rPr>
          <w:rFonts w:ascii="Times New Roman" w:eastAsia="Times New Roman" w:hAnsi="Times New Roman" w:cs="Times New Roman"/>
          <w:sz w:val="27"/>
          <w:szCs w:val="27"/>
        </w:rPr>
        <w:t>а</w:t>
      </w:r>
      <w:r>
        <w:rPr>
          <w:rFonts w:ascii="Times New Roman" w:eastAsia="Times New Roman" w:hAnsi="Times New Roman" w:cs="Times New Roman"/>
          <w:sz w:val="27"/>
          <w:szCs w:val="27"/>
        </w:rPr>
        <w:t xml:space="preserve"> привлекалась</w:t>
      </w:r>
      <w:r>
        <w:rPr>
          <w:rFonts w:ascii="Times New Roman" w:eastAsia="Times New Roman" w:hAnsi="Times New Roman" w:cs="Times New Roman"/>
          <w:sz w:val="27"/>
          <w:szCs w:val="27"/>
        </w:rPr>
        <w:t xml:space="preserve"> к административной ответственности за нарушение ПДД РФ.</w:t>
      </w:r>
    </w:p>
    <w:p>
      <w:pPr>
        <w:spacing w:before="0" w:after="0"/>
        <w:ind w:firstLine="709"/>
        <w:jc w:val="both"/>
        <w:rPr>
          <w:sz w:val="27"/>
          <w:szCs w:val="27"/>
        </w:rPr>
      </w:pPr>
      <w:r>
        <w:rPr>
          <w:rFonts w:ascii="Times New Roman" w:eastAsia="Times New Roman" w:hAnsi="Times New Roman" w:cs="Times New Roman"/>
          <w:sz w:val="27"/>
          <w:szCs w:val="27"/>
        </w:rPr>
        <w:t>Обстоятельств</w:t>
      </w:r>
      <w:r>
        <w:rPr>
          <w:rFonts w:ascii="Times New Roman" w:eastAsia="Times New Roman" w:hAnsi="Times New Roman" w:cs="Times New Roman"/>
          <w:sz w:val="27"/>
          <w:szCs w:val="27"/>
        </w:rPr>
        <w:t>ами</w:t>
      </w:r>
      <w:r>
        <w:rPr>
          <w:rFonts w:ascii="Times New Roman" w:eastAsia="Times New Roman" w:hAnsi="Times New Roman" w:cs="Times New Roman"/>
          <w:sz w:val="27"/>
          <w:szCs w:val="27"/>
        </w:rPr>
        <w:t>, смягчающим</w:t>
      </w:r>
      <w:r>
        <w:rPr>
          <w:rFonts w:ascii="Times New Roman" w:eastAsia="Times New Roman" w:hAnsi="Times New Roman" w:cs="Times New Roman"/>
          <w:sz w:val="27"/>
          <w:szCs w:val="27"/>
        </w:rPr>
        <w:t>и</w:t>
      </w:r>
      <w:r>
        <w:rPr>
          <w:rFonts w:ascii="Times New Roman" w:eastAsia="Times New Roman" w:hAnsi="Times New Roman" w:cs="Times New Roman"/>
          <w:sz w:val="27"/>
          <w:szCs w:val="27"/>
        </w:rPr>
        <w:t xml:space="preserve"> административную ответственн</w:t>
      </w:r>
      <w:r>
        <w:rPr>
          <w:rFonts w:ascii="Times New Roman" w:eastAsia="Times New Roman" w:hAnsi="Times New Roman" w:cs="Times New Roman"/>
          <w:sz w:val="27"/>
          <w:szCs w:val="27"/>
        </w:rPr>
        <w:t xml:space="preserve">ость, являются признание вины, </w:t>
      </w:r>
      <w:r>
        <w:rPr>
          <w:rFonts w:ascii="Times New Roman" w:eastAsia="Times New Roman" w:hAnsi="Times New Roman" w:cs="Times New Roman"/>
          <w:sz w:val="27"/>
          <w:szCs w:val="27"/>
        </w:rPr>
        <w:t>раскаяние в совершенном правонарушении,</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наличие на иждивении двух малолетних детей, один из которых-ребенок-инвалид, отягчающих</w:t>
      </w:r>
      <w:r>
        <w:rPr>
          <w:rFonts w:ascii="Times New Roman" w:eastAsia="Times New Roman" w:hAnsi="Times New Roman" w:cs="Times New Roman"/>
          <w:sz w:val="27"/>
          <w:szCs w:val="27"/>
        </w:rPr>
        <w:t xml:space="preserve"> административную ответственность, не установлено.</w:t>
      </w:r>
    </w:p>
    <w:p>
      <w:pPr>
        <w:spacing w:before="0" w:after="0"/>
        <w:ind w:firstLine="709"/>
        <w:jc w:val="both"/>
        <w:rPr>
          <w:sz w:val="27"/>
          <w:szCs w:val="27"/>
        </w:rPr>
      </w:pPr>
      <w:r>
        <w:rPr>
          <w:rFonts w:ascii="Times New Roman" w:eastAsia="Times New Roman" w:hAnsi="Times New Roman" w:cs="Times New Roman"/>
          <w:sz w:val="27"/>
          <w:szCs w:val="27"/>
        </w:rPr>
        <w:t>На основании изложенного,</w:t>
      </w:r>
      <w:r>
        <w:rPr>
          <w:rFonts w:ascii="Times New Roman" w:eastAsia="Times New Roman" w:hAnsi="Times New Roman" w:cs="Times New Roman"/>
          <w:b/>
          <w:bCs/>
          <w:sz w:val="27"/>
          <w:szCs w:val="27"/>
        </w:rPr>
        <w:t xml:space="preserve"> </w:t>
      </w:r>
      <w:r>
        <w:rPr>
          <w:rFonts w:ascii="Times New Roman" w:eastAsia="Times New Roman" w:hAnsi="Times New Roman" w:cs="Times New Roman"/>
          <w:sz w:val="27"/>
          <w:szCs w:val="27"/>
        </w:rPr>
        <w:t xml:space="preserve">руководствуясь ст.ст.23.1, 29.10 </w:t>
      </w:r>
      <w:r>
        <w:rPr>
          <w:rFonts w:ascii="Times New Roman" w:eastAsia="Times New Roman" w:hAnsi="Times New Roman" w:cs="Times New Roman"/>
          <w:sz w:val="27"/>
          <w:szCs w:val="27"/>
        </w:rPr>
        <w:t>КоАП РФ</w:t>
      </w:r>
      <w:r>
        <w:rPr>
          <w:rFonts w:ascii="Times New Roman" w:eastAsia="Times New Roman" w:hAnsi="Times New Roman" w:cs="Times New Roman"/>
          <w:sz w:val="27"/>
          <w:szCs w:val="27"/>
        </w:rPr>
        <w:t xml:space="preserve">, мировой судья, </w:t>
      </w:r>
    </w:p>
    <w:p>
      <w:pPr>
        <w:spacing w:before="0" w:after="0"/>
        <w:jc w:val="center"/>
        <w:rPr>
          <w:sz w:val="27"/>
          <w:szCs w:val="27"/>
        </w:rPr>
      </w:pPr>
      <w:r>
        <w:rPr>
          <w:rFonts w:ascii="Times New Roman" w:eastAsia="Times New Roman" w:hAnsi="Times New Roman" w:cs="Times New Roman"/>
          <w:sz w:val="27"/>
          <w:szCs w:val="27"/>
        </w:rPr>
        <w:t>п о с т а н о в и л</w:t>
      </w:r>
      <w:r>
        <w:rPr>
          <w:rFonts w:ascii="Times New Roman" w:eastAsia="Times New Roman" w:hAnsi="Times New Roman" w:cs="Times New Roman"/>
          <w:sz w:val="27"/>
          <w:szCs w:val="27"/>
        </w:rPr>
        <w:t>:</w:t>
      </w:r>
    </w:p>
    <w:p>
      <w:pPr>
        <w:spacing w:before="0" w:after="0"/>
        <w:ind w:firstLine="709"/>
        <w:jc w:val="center"/>
        <w:rPr>
          <w:sz w:val="27"/>
          <w:szCs w:val="27"/>
        </w:rPr>
      </w:pPr>
    </w:p>
    <w:p>
      <w:pPr>
        <w:spacing w:before="0" w:after="0"/>
        <w:ind w:firstLine="709"/>
        <w:jc w:val="both"/>
        <w:rPr>
          <w:sz w:val="27"/>
          <w:szCs w:val="27"/>
        </w:rPr>
      </w:pPr>
      <w:r>
        <w:rPr>
          <w:rFonts w:ascii="Times New Roman" w:eastAsia="Times New Roman" w:hAnsi="Times New Roman" w:cs="Times New Roman"/>
          <w:sz w:val="27"/>
          <w:szCs w:val="27"/>
        </w:rPr>
        <w:t xml:space="preserve">признать </w:t>
      </w:r>
      <w:r>
        <w:rPr>
          <w:rFonts w:ascii="Times New Roman" w:eastAsia="Times New Roman" w:hAnsi="Times New Roman" w:cs="Times New Roman"/>
          <w:sz w:val="27"/>
          <w:szCs w:val="27"/>
        </w:rPr>
        <w:t>Вторушину Ксению Анатольевну</w:t>
      </w:r>
      <w:r>
        <w:rPr>
          <w:rFonts w:ascii="Times New Roman" w:eastAsia="Times New Roman" w:hAnsi="Times New Roman" w:cs="Times New Roman"/>
          <w:sz w:val="27"/>
          <w:szCs w:val="27"/>
        </w:rPr>
        <w:t xml:space="preserve"> виновн</w:t>
      </w:r>
      <w:r>
        <w:rPr>
          <w:rFonts w:ascii="Times New Roman" w:eastAsia="Times New Roman" w:hAnsi="Times New Roman" w:cs="Times New Roman"/>
          <w:sz w:val="27"/>
          <w:szCs w:val="27"/>
        </w:rPr>
        <w:t>ой</w:t>
      </w:r>
      <w:r>
        <w:rPr>
          <w:rFonts w:ascii="Times New Roman" w:eastAsia="Times New Roman" w:hAnsi="Times New Roman" w:cs="Times New Roman"/>
          <w:sz w:val="27"/>
          <w:szCs w:val="27"/>
        </w:rPr>
        <w:t xml:space="preserve"> в совершении административного правонарушения, предусмотренного ч.1 ст.12.26 </w:t>
      </w:r>
      <w:r>
        <w:rPr>
          <w:rFonts w:ascii="Times New Roman" w:eastAsia="Times New Roman" w:hAnsi="Times New Roman" w:cs="Times New Roman"/>
          <w:sz w:val="27"/>
          <w:szCs w:val="27"/>
        </w:rPr>
        <w:t xml:space="preserve">КоАП РФ и назначить </w:t>
      </w:r>
      <w:r>
        <w:rPr>
          <w:rFonts w:ascii="Times New Roman" w:eastAsia="Times New Roman" w:hAnsi="Times New Roman" w:cs="Times New Roman"/>
          <w:sz w:val="27"/>
          <w:szCs w:val="27"/>
        </w:rPr>
        <w:t>ей</w:t>
      </w:r>
      <w:r>
        <w:rPr>
          <w:rFonts w:ascii="Times New Roman" w:eastAsia="Times New Roman" w:hAnsi="Times New Roman" w:cs="Times New Roman"/>
          <w:sz w:val="27"/>
          <w:szCs w:val="27"/>
        </w:rPr>
        <w:t xml:space="preserve"> наказание в виде </w:t>
      </w:r>
      <w:r>
        <w:rPr>
          <w:rFonts w:ascii="Times New Roman" w:eastAsia="Times New Roman" w:hAnsi="Times New Roman" w:cs="Times New Roman"/>
          <w:sz w:val="27"/>
          <w:szCs w:val="27"/>
        </w:rPr>
        <w:t xml:space="preserve">административного штрафа в размере </w:t>
      </w:r>
      <w:r>
        <w:rPr>
          <w:rFonts w:ascii="Times New Roman" w:eastAsia="Times New Roman" w:hAnsi="Times New Roman" w:cs="Times New Roman"/>
          <w:sz w:val="27"/>
          <w:szCs w:val="27"/>
        </w:rPr>
        <w:t>45 000</w:t>
      </w:r>
      <w:r>
        <w:rPr>
          <w:rFonts w:ascii="Times New Roman" w:eastAsia="Times New Roman" w:hAnsi="Times New Roman" w:cs="Times New Roman"/>
          <w:sz w:val="27"/>
          <w:szCs w:val="27"/>
        </w:rPr>
        <w:t xml:space="preserve"> рублей с лишением права управления транспортными средствами на срок 1 год 6 месяцев.</w:t>
      </w:r>
    </w:p>
    <w:p>
      <w:pPr>
        <w:spacing w:before="0" w:after="0"/>
        <w:ind w:firstLine="709"/>
        <w:jc w:val="both"/>
        <w:rPr>
          <w:sz w:val="27"/>
          <w:szCs w:val="27"/>
        </w:rPr>
      </w:pPr>
      <w:r>
        <w:rPr>
          <w:rFonts w:ascii="Times New Roman" w:eastAsia="Times New Roman" w:hAnsi="Times New Roman" w:cs="Times New Roman"/>
          <w:sz w:val="27"/>
          <w:szCs w:val="27"/>
        </w:rPr>
        <w:t xml:space="preserve">Вступившее в законную силу постановление о назначении административного наказания, в соответствии с требованиями ст.31.3, 32.5 КоАП РФ, направить в </w:t>
      </w:r>
      <w:r>
        <w:rPr>
          <w:rFonts w:ascii="Times New Roman" w:eastAsia="Times New Roman" w:hAnsi="Times New Roman" w:cs="Times New Roman"/>
          <w:sz w:val="27"/>
          <w:szCs w:val="27"/>
        </w:rPr>
        <w:t>ОГИБДД МО МВД России по ХМАО-Югре</w:t>
      </w:r>
      <w:r>
        <w:rPr>
          <w:rFonts w:ascii="Times New Roman" w:eastAsia="Times New Roman" w:hAnsi="Times New Roman" w:cs="Times New Roman"/>
          <w:sz w:val="27"/>
          <w:szCs w:val="27"/>
        </w:rPr>
        <w:t>, для исполнения.</w:t>
      </w:r>
    </w:p>
    <w:p>
      <w:pPr>
        <w:spacing w:before="0" w:after="0"/>
        <w:ind w:firstLine="709"/>
        <w:jc w:val="both"/>
        <w:rPr>
          <w:sz w:val="27"/>
          <w:szCs w:val="27"/>
        </w:rPr>
      </w:pPr>
      <w:r>
        <w:rPr>
          <w:rFonts w:ascii="Times New Roman" w:eastAsia="Times New Roman" w:hAnsi="Times New Roman" w:cs="Times New Roman"/>
          <w:sz w:val="27"/>
          <w:szCs w:val="27"/>
        </w:rPr>
        <w:t xml:space="preserve">Разъяснить </w:t>
      </w:r>
      <w:r>
        <w:rPr>
          <w:rFonts w:ascii="Times New Roman" w:eastAsia="Times New Roman" w:hAnsi="Times New Roman" w:cs="Times New Roman"/>
          <w:sz w:val="27"/>
          <w:szCs w:val="27"/>
        </w:rPr>
        <w:t xml:space="preserve">лицу, в отношении которого вынесено постановление, </w:t>
      </w:r>
      <w:r>
        <w:rPr>
          <w:rFonts w:ascii="Times New Roman" w:eastAsia="Times New Roman" w:hAnsi="Times New Roman" w:cs="Times New Roman"/>
          <w:sz w:val="27"/>
          <w:szCs w:val="27"/>
        </w:rPr>
        <w:t xml:space="preserve">что в соответствии с ч.1 ст.32.7 КоАП РФ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 </w:t>
      </w:r>
      <w:r>
        <w:rPr>
          <w:rFonts w:ascii="Times New Roman" w:eastAsia="Times New Roman" w:hAnsi="Times New Roman" w:cs="Times New Roman"/>
          <w:sz w:val="27"/>
          <w:szCs w:val="27"/>
        </w:rPr>
        <w:t>(по истечении 10 дней со дня вынесения постановления, если постановление не было обжаловано).</w:t>
      </w:r>
    </w:p>
    <w:p>
      <w:pPr>
        <w:spacing w:before="0" w:after="0"/>
        <w:ind w:firstLine="709"/>
        <w:jc w:val="both"/>
        <w:rPr>
          <w:sz w:val="27"/>
          <w:szCs w:val="27"/>
        </w:rPr>
      </w:pPr>
      <w:r>
        <w:rPr>
          <w:rFonts w:ascii="Times New Roman" w:eastAsia="Times New Roman" w:hAnsi="Times New Roman" w:cs="Times New Roman"/>
          <w:sz w:val="27"/>
          <w:szCs w:val="27"/>
        </w:rPr>
        <w:t>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ч. 1 - 3 ст. 32.6 КоАП РФ (водительское удостоверение или временное разрешение на право управления транспортным средством соответствующего вида), в орган, исполняющий этот вид административного наказания, а в случае утраты указанных документов заявить об этом</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в указанный орган в тот же срок.</w:t>
      </w:r>
    </w:p>
    <w:p>
      <w:pPr>
        <w:spacing w:before="0" w:after="0"/>
        <w:ind w:firstLine="709"/>
        <w:jc w:val="both"/>
        <w:rPr>
          <w:sz w:val="27"/>
          <w:szCs w:val="27"/>
        </w:rPr>
      </w:pPr>
      <w:r>
        <w:rPr>
          <w:rFonts w:ascii="Times New Roman" w:eastAsia="Times New Roman" w:hAnsi="Times New Roman" w:cs="Times New Roman"/>
          <w:sz w:val="27"/>
          <w:szCs w:val="27"/>
        </w:rPr>
        <w:t xml:space="preserve">В соответствии с ч.2 ст.32.7 КоАП РФ, в 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срока лишения специального права начинается со дня сдачи лицом либо изъятия у него соответствующего удостоверения (специального разрешения) или иных документов, </w:t>
      </w:r>
      <w:r>
        <w:rPr>
          <w:rFonts w:ascii="Times New Roman" w:eastAsia="Times New Roman" w:hAnsi="Times New Roman" w:cs="Times New Roman"/>
          <w:sz w:val="27"/>
          <w:szCs w:val="27"/>
        </w:rPr>
        <w:t>а равно получения органом, исполняющим этот вид административного наказания, заявления лица об утрате указанных документов</w:t>
      </w:r>
      <w:r>
        <w:rPr>
          <w:rFonts w:ascii="Times New Roman" w:eastAsia="Times New Roman" w:hAnsi="Times New Roman" w:cs="Times New Roman"/>
          <w:sz w:val="27"/>
          <w:szCs w:val="27"/>
        </w:rPr>
        <w:t xml:space="preserve">. </w:t>
      </w:r>
    </w:p>
    <w:p>
      <w:pPr>
        <w:spacing w:before="0" w:after="0"/>
        <w:ind w:firstLine="709"/>
        <w:jc w:val="both"/>
        <w:rPr>
          <w:sz w:val="27"/>
          <w:szCs w:val="27"/>
        </w:rPr>
      </w:pPr>
      <w:r>
        <w:rPr>
          <w:rFonts w:ascii="Times New Roman" w:eastAsia="Times New Roman" w:hAnsi="Times New Roman" w:cs="Times New Roman"/>
          <w:sz w:val="27"/>
          <w:szCs w:val="27"/>
        </w:rPr>
        <w:t xml:space="preserve">Административный штраф, согласно ч.1 ст.32.2 КоАП РФ, должен быть уплачен лицом, привлеченным к административной ответственности, в полном размере не позднее шестидесяти дней со дня вступления постановления о назначении наказания в законную силу либо со дня истечения срока отсрочки или срока рассрочки, предусмотренных </w:t>
      </w:r>
      <w:hyperlink r:id="rId5" w:anchor="sub_315" w:history="1">
        <w:r>
          <w:rPr>
            <w:rFonts w:ascii="Times New Roman" w:eastAsia="Times New Roman" w:hAnsi="Times New Roman" w:cs="Times New Roman"/>
            <w:color w:val="0000EE"/>
            <w:sz w:val="27"/>
            <w:szCs w:val="27"/>
          </w:rPr>
          <w:t>статьей 31.5</w:t>
        </w:r>
      </w:hyperlink>
      <w:r>
        <w:rPr>
          <w:rFonts w:ascii="Times New Roman" w:eastAsia="Times New Roman" w:hAnsi="Times New Roman" w:cs="Times New Roman"/>
          <w:sz w:val="27"/>
          <w:szCs w:val="27"/>
        </w:rPr>
        <w:t xml:space="preserve"> КоАП РФ.</w:t>
      </w:r>
    </w:p>
    <w:p>
      <w:pPr>
        <w:spacing w:before="0" w:after="0"/>
        <w:ind w:firstLine="709"/>
        <w:jc w:val="both"/>
        <w:rPr>
          <w:sz w:val="27"/>
          <w:szCs w:val="27"/>
        </w:rPr>
      </w:pPr>
      <w:r>
        <w:rPr>
          <w:rFonts w:ascii="Times New Roman" w:eastAsia="Times New Roman" w:hAnsi="Times New Roman" w:cs="Times New Roman"/>
          <w:sz w:val="27"/>
          <w:szCs w:val="27"/>
        </w:rPr>
        <w:t xml:space="preserve">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r:id="rId5" w:anchor="sub_32201" w:history="1">
        <w:r>
          <w:rPr>
            <w:rFonts w:ascii="Times New Roman" w:eastAsia="Times New Roman" w:hAnsi="Times New Roman" w:cs="Times New Roman"/>
            <w:color w:val="0000EE"/>
            <w:sz w:val="27"/>
            <w:szCs w:val="27"/>
          </w:rPr>
          <w:t>ч.</w:t>
        </w:r>
        <w:r>
          <w:rPr>
            <w:rFonts w:ascii="Times New Roman" w:eastAsia="Times New Roman" w:hAnsi="Times New Roman" w:cs="Times New Roman"/>
            <w:color w:val="0000EE"/>
            <w:sz w:val="27"/>
            <w:szCs w:val="27"/>
          </w:rPr>
          <w:t>1</w:t>
        </w:r>
      </w:hyperlink>
      <w:r>
        <w:rPr>
          <w:rFonts w:ascii="Times New Roman" w:eastAsia="Times New Roman" w:hAnsi="Times New Roman" w:cs="Times New Roman"/>
          <w:sz w:val="27"/>
          <w:szCs w:val="27"/>
        </w:rPr>
        <w:t xml:space="preserve"> ст.</w:t>
      </w:r>
      <w:r>
        <w:rPr>
          <w:rFonts w:ascii="Times New Roman" w:eastAsia="Times New Roman" w:hAnsi="Times New Roman" w:cs="Times New Roman"/>
          <w:sz w:val="27"/>
          <w:szCs w:val="27"/>
        </w:rPr>
        <w:t xml:space="preserve">32.2 КоАП РФ, судья, вынесший постановление, направляет в течение десяти суток постановление о наложении административного штрафа с отметкой о его неуплате судебному приставу-исполнителю для исполнения в порядке, предусмотренном </w:t>
      </w:r>
      <w:hyperlink r:id="rId6" w:history="1">
        <w:r>
          <w:rPr>
            <w:rFonts w:ascii="Times New Roman" w:eastAsia="Times New Roman" w:hAnsi="Times New Roman" w:cs="Times New Roman"/>
            <w:color w:val="0000EE"/>
            <w:sz w:val="27"/>
            <w:szCs w:val="27"/>
          </w:rPr>
          <w:t>федеральным законодательством</w:t>
        </w:r>
      </w:hyperlink>
      <w:r>
        <w:rPr>
          <w:rFonts w:ascii="Times New Roman" w:eastAsia="Times New Roman" w:hAnsi="Times New Roman" w:cs="Times New Roman"/>
          <w:sz w:val="27"/>
          <w:szCs w:val="27"/>
        </w:rPr>
        <w:t>.</w:t>
      </w:r>
    </w:p>
    <w:p>
      <w:pPr>
        <w:widowControl w:val="0"/>
        <w:spacing w:before="0" w:after="0"/>
        <w:ind w:firstLine="709"/>
        <w:jc w:val="both"/>
        <w:rPr>
          <w:sz w:val="27"/>
          <w:szCs w:val="27"/>
        </w:rPr>
      </w:pPr>
      <w:r>
        <w:rPr>
          <w:rFonts w:ascii="Times New Roman" w:eastAsia="Times New Roman" w:hAnsi="Times New Roman" w:cs="Times New Roman"/>
          <w:sz w:val="27"/>
          <w:szCs w:val="27"/>
        </w:rPr>
        <w:t xml:space="preserve">Административный штраф подлежит уплате на расчетный счет: </w:t>
      </w:r>
    </w:p>
    <w:p>
      <w:pPr>
        <w:widowControl w:val="0"/>
        <w:spacing w:before="0" w:after="0"/>
        <w:ind w:firstLine="709"/>
        <w:jc w:val="both"/>
        <w:rPr>
          <w:sz w:val="27"/>
          <w:szCs w:val="27"/>
        </w:rPr>
      </w:pPr>
      <w:r>
        <w:rPr>
          <w:rFonts w:ascii="Times New Roman" w:eastAsia="Times New Roman" w:hAnsi="Times New Roman" w:cs="Times New Roman"/>
          <w:sz w:val="27"/>
          <w:szCs w:val="27"/>
        </w:rPr>
        <w:t xml:space="preserve">Получатель: УФК по Ханты -Мансийскому автономному округу - Югре (УМВД </w:t>
      </w:r>
      <w:r>
        <w:rPr>
          <w:rFonts w:ascii="Times New Roman" w:eastAsia="Times New Roman" w:hAnsi="Times New Roman" w:cs="Times New Roman"/>
          <w:sz w:val="27"/>
          <w:szCs w:val="27"/>
        </w:rPr>
        <w:t>России по ХМАО-Югре</w:t>
      </w:r>
      <w:r>
        <w:rPr>
          <w:rFonts w:ascii="Times New Roman" w:eastAsia="Times New Roman" w:hAnsi="Times New Roman" w:cs="Times New Roman"/>
          <w:sz w:val="27"/>
          <w:szCs w:val="27"/>
        </w:rPr>
        <w:t>, МОМВД «Ханты-Мансийский»</w:t>
      </w:r>
      <w:r>
        <w:rPr>
          <w:rFonts w:ascii="Times New Roman" w:eastAsia="Times New Roman" w:hAnsi="Times New Roman" w:cs="Times New Roman"/>
          <w:sz w:val="27"/>
          <w:szCs w:val="27"/>
        </w:rPr>
        <w:t>) ОКТМО 71871</w:t>
      </w:r>
      <w:r>
        <w:rPr>
          <w:rFonts w:ascii="Times New Roman" w:eastAsia="Times New Roman" w:hAnsi="Times New Roman" w:cs="Times New Roman"/>
          <w:sz w:val="27"/>
          <w:szCs w:val="27"/>
        </w:rPr>
        <w:t>000 ИНН 860</w:t>
      </w:r>
      <w:r>
        <w:rPr>
          <w:rFonts w:ascii="Times New Roman" w:eastAsia="Times New Roman" w:hAnsi="Times New Roman" w:cs="Times New Roman"/>
          <w:sz w:val="27"/>
          <w:szCs w:val="27"/>
        </w:rPr>
        <w:t> </w:t>
      </w:r>
      <w:r>
        <w:rPr>
          <w:rFonts w:ascii="Times New Roman" w:eastAsia="Times New Roman" w:hAnsi="Times New Roman" w:cs="Times New Roman"/>
          <w:sz w:val="27"/>
          <w:szCs w:val="27"/>
        </w:rPr>
        <w:t>1010390 КПП 860101001 кор./с</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401</w:t>
      </w:r>
      <w:r>
        <w:rPr>
          <w:rFonts w:ascii="Times New Roman" w:eastAsia="Times New Roman" w:hAnsi="Times New Roman" w:cs="Times New Roman"/>
          <w:sz w:val="27"/>
          <w:szCs w:val="27"/>
        </w:rPr>
        <w:t> </w:t>
      </w:r>
      <w:r>
        <w:rPr>
          <w:rFonts w:ascii="Times New Roman" w:eastAsia="Times New Roman" w:hAnsi="Times New Roman" w:cs="Times New Roman"/>
          <w:sz w:val="27"/>
          <w:szCs w:val="27"/>
        </w:rPr>
        <w:t>028</w:t>
      </w:r>
      <w:r>
        <w:rPr>
          <w:rFonts w:ascii="Times New Roman" w:eastAsia="Times New Roman" w:hAnsi="Times New Roman" w:cs="Times New Roman"/>
          <w:sz w:val="27"/>
          <w:szCs w:val="27"/>
        </w:rPr>
        <w:t> </w:t>
      </w:r>
      <w:r>
        <w:rPr>
          <w:rFonts w:ascii="Times New Roman" w:eastAsia="Times New Roman" w:hAnsi="Times New Roman" w:cs="Times New Roman"/>
          <w:sz w:val="27"/>
          <w:szCs w:val="27"/>
        </w:rPr>
        <w:t xml:space="preserve">10245370000007 </w:t>
      </w:r>
      <w:r>
        <w:rPr>
          <w:rFonts w:ascii="Times New Roman" w:eastAsia="Times New Roman" w:hAnsi="Times New Roman" w:cs="Times New Roman"/>
          <w:sz w:val="27"/>
          <w:szCs w:val="27"/>
        </w:rPr>
        <w:t xml:space="preserve">р/с 03100643000000018700 </w:t>
      </w:r>
      <w:r>
        <w:rPr>
          <w:rFonts w:ascii="Times New Roman" w:eastAsia="Times New Roman" w:hAnsi="Times New Roman" w:cs="Times New Roman"/>
          <w:sz w:val="27"/>
          <w:szCs w:val="27"/>
        </w:rPr>
        <w:t xml:space="preserve">банк получателя </w:t>
      </w:r>
      <w:r>
        <w:rPr>
          <w:rFonts w:ascii="Times New Roman" w:eastAsia="Times New Roman" w:hAnsi="Times New Roman" w:cs="Times New Roman"/>
          <w:sz w:val="27"/>
          <w:szCs w:val="27"/>
        </w:rPr>
        <w:t>О</w:t>
      </w:r>
      <w:r>
        <w:rPr>
          <w:rFonts w:ascii="Times New Roman" w:eastAsia="Times New Roman" w:hAnsi="Times New Roman" w:cs="Times New Roman"/>
          <w:sz w:val="27"/>
          <w:szCs w:val="27"/>
        </w:rPr>
        <w:t>КЦ</w:t>
      </w:r>
      <w:r>
        <w:rPr>
          <w:rFonts w:ascii="Times New Roman" w:eastAsia="Times New Roman" w:hAnsi="Times New Roman" w:cs="Times New Roman"/>
          <w:sz w:val="27"/>
          <w:szCs w:val="27"/>
        </w:rPr>
        <w:t xml:space="preserve"> №8 УГУ Банка России//УФК по ХМАО-Югре </w:t>
      </w:r>
      <w:r>
        <w:rPr>
          <w:rFonts w:ascii="Times New Roman" w:eastAsia="Times New Roman" w:hAnsi="Times New Roman" w:cs="Times New Roman"/>
          <w:sz w:val="27"/>
          <w:szCs w:val="27"/>
        </w:rPr>
        <w:t xml:space="preserve">г.Ханты-Мансийск КБК 18811601123010001140 БИК 007162163 УИН </w:t>
      </w:r>
      <w:r>
        <w:rPr>
          <w:rFonts w:ascii="Times New Roman" w:eastAsia="Times New Roman" w:hAnsi="Times New Roman" w:cs="Times New Roman"/>
          <w:sz w:val="27"/>
          <w:szCs w:val="27"/>
        </w:rPr>
        <w:t>18810486260250003897</w:t>
      </w:r>
    </w:p>
    <w:p>
      <w:pPr>
        <w:spacing w:before="0" w:after="0"/>
        <w:ind w:firstLine="709"/>
        <w:jc w:val="both"/>
        <w:rPr>
          <w:sz w:val="27"/>
          <w:szCs w:val="27"/>
        </w:rPr>
      </w:pPr>
      <w:r>
        <w:rPr>
          <w:rFonts w:ascii="Times New Roman" w:eastAsia="Times New Roman" w:hAnsi="Times New Roman" w:cs="Times New Roman"/>
          <w:sz w:val="27"/>
          <w:szCs w:val="27"/>
        </w:rPr>
        <w:t>Настоящее постановление может быть обжаловано и опротестовано в Ханты-Мансийский районный суд через м</w:t>
      </w:r>
      <w:r>
        <w:rPr>
          <w:rFonts w:ascii="Times New Roman" w:eastAsia="Times New Roman" w:hAnsi="Times New Roman" w:cs="Times New Roman"/>
          <w:sz w:val="27"/>
          <w:szCs w:val="27"/>
        </w:rPr>
        <w:t>ирового судью в течение 10 дней</w:t>
      </w:r>
      <w:r>
        <w:rPr>
          <w:rFonts w:ascii="Times New Roman" w:eastAsia="Times New Roman" w:hAnsi="Times New Roman" w:cs="Times New Roman"/>
          <w:sz w:val="27"/>
          <w:szCs w:val="27"/>
        </w:rPr>
        <w:t xml:space="preserve"> со дня получения копии постановления.</w:t>
      </w:r>
    </w:p>
    <w:p>
      <w:pPr>
        <w:spacing w:before="0" w:after="0"/>
        <w:jc w:val="both"/>
        <w:rPr>
          <w:sz w:val="27"/>
          <w:szCs w:val="27"/>
        </w:rPr>
      </w:pPr>
    </w:p>
    <w:p>
      <w:pPr>
        <w:spacing w:before="0" w:after="0"/>
        <w:jc w:val="both"/>
        <w:rPr>
          <w:sz w:val="27"/>
          <w:szCs w:val="27"/>
        </w:rPr>
      </w:pPr>
      <w:r>
        <w:rPr>
          <w:rFonts w:ascii="Times New Roman" w:eastAsia="Times New Roman" w:hAnsi="Times New Roman" w:cs="Times New Roman"/>
          <w:sz w:val="27"/>
          <w:szCs w:val="27"/>
        </w:rPr>
        <w:t>Мировой судья</w:t>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Ю.Б. Миненко</w:t>
      </w:r>
    </w:p>
    <w:p>
      <w:pPr>
        <w:spacing w:before="0" w:after="0"/>
        <w:jc w:val="both"/>
        <w:rPr>
          <w:sz w:val="27"/>
          <w:szCs w:val="27"/>
        </w:rPr>
      </w:pPr>
    </w:p>
    <w:p>
      <w:pPr>
        <w:spacing w:before="0" w:after="0"/>
        <w:jc w:val="both"/>
        <w:rPr>
          <w:sz w:val="27"/>
          <w:szCs w:val="27"/>
        </w:rPr>
      </w:pPr>
      <w:r>
        <w:rPr>
          <w:rFonts w:ascii="Times New Roman" w:eastAsia="Times New Roman" w:hAnsi="Times New Roman" w:cs="Times New Roman"/>
          <w:sz w:val="27"/>
          <w:szCs w:val="27"/>
        </w:rPr>
        <w:t>Копия верна:</w:t>
      </w:r>
    </w:p>
    <w:p>
      <w:pPr>
        <w:spacing w:before="0" w:after="0"/>
        <w:jc w:val="both"/>
        <w:rPr>
          <w:sz w:val="27"/>
          <w:szCs w:val="27"/>
        </w:rPr>
      </w:pPr>
      <w:r>
        <w:rPr>
          <w:rFonts w:ascii="Times New Roman" w:eastAsia="Times New Roman" w:hAnsi="Times New Roman" w:cs="Times New Roman"/>
          <w:sz w:val="27"/>
          <w:szCs w:val="27"/>
        </w:rPr>
        <w:t>Мировой судья</w:t>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ab/>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Ю.Б.</w:t>
      </w:r>
      <w:r>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Миненко</w:t>
      </w:r>
    </w:p>
    <w:sectPr>
      <w:headerReference w:type="default" r:id="rId7"/>
      <w:pgMar w:header="708" w:footer="708"/>
      <w:cols w:space="708"/>
      <w:titlePg/>
    </w:sectPr>
  </w:body>
</w:document>
</file>

<file path=word/fontTable.xml><?xml version="1.0" encoding="utf-8"?>
<w:fonts xmlns:r="http://schemas.openxmlformats.org/officeDocument/2006/relationships" xmlns:w="http://schemas.openxmlformats.org/wordprocessingml/2006/main"/>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6912027"/>
      <w:placeholder>
        <w:docPart w:val="DefaultPlaceholder_22675703"/>
      </w:placeholder>
      <w:showingPlcHdr/>
      <w:richText/>
    </w:sdtPr>
    <w:sdtContent>
      <w:p>
        <w:pPr>
          <w:spacing w:before="0" w:after="0"/>
          <w:jc w:val="center"/>
          <w:rPr>
            <w:sz w:val="22"/>
            <w:szCs w:val="22"/>
          </w:rPr>
        </w:pPr>
        <w:r>
          <w:rPr>
            <w:sz w:val="22"/>
            <w:szCs w:val="22"/>
          </w:rPr>
          <w:fldChar w:fldCharType="begin"/>
        </w:r>
        <w:r>
          <w:rPr>
            <w:sz w:val="22"/>
            <w:szCs w:val="22"/>
          </w:rPr>
          <w:instrText>PAGE   \* MERGEFORMAT</w:instrText>
        </w:r>
        <w:r>
          <w:rPr>
            <w:sz w:val="22"/>
            <w:szCs w:val="22"/>
          </w:rPr>
          <w:fldChar w:fldCharType="separate"/>
        </w:r>
        <w:r>
          <w:rPr>
            <w:rFonts w:ascii="Calibri" w:eastAsia="Calibri" w:hAnsi="Calibri" w:cs="Calibri"/>
            <w:sz w:val="22"/>
            <w:szCs w:val="22"/>
          </w:rPr>
          <w:t>1</w:t>
        </w:r>
        <w:r>
          <w:rPr>
            <w:rFonts w:ascii="Calibri" w:eastAsia="Calibri" w:hAnsi="Calibri" w:cs="Calibri"/>
            <w:sz w:val="22"/>
            <w:szCs w:val="22"/>
          </w:rPr>
          <w:fldChar w:fldCharType="end"/>
        </w:r>
      </w:p>
    </w:sdtContent>
  </w:sdt>
  <w:p>
    <w:pPr>
      <w:spacing w:before="0" w:after="0"/>
      <w:rPr>
        <w:sz w:val="22"/>
        <w:szCs w:val="2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PlaceholderText">
    <w:name w:val="Placeholder Text"/>
    <w:basedOn w:val="DefaultParagraphFont"/>
    <w:uiPriority w:val="99"/>
    <w:semiHidden/>
    <w:rPr>
      <w:color w:val="808080"/>
    </w:rPr>
  </w:style>
  <w:style w:type="character" w:customStyle="1" w:styleId="cat-UserDefinedgrp-47rplc-10">
    <w:name w:val="cat-UserDefined grp-47 rplc-10"/>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internet.garant.ru/" TargetMode="External" /><Relationship Id="rId5" Type="http://schemas.openxmlformats.org/officeDocument/2006/relationships/hyperlink" Target="file:///J:\judge_4\&#1051;&#1086;&#1089;&#1077;&#1074;%20&#1072;&#1076;&#1084;\02.09.13\02.09.13.%2020.25%20%20&#1055;&#1091;&#1094;%20%20%20&#1043;%20%20&#1055;&#1056;&#1054;&#1045;&#1050;&#1058;.docx" TargetMode="External" /><Relationship Id="rId6" Type="http://schemas.openxmlformats.org/officeDocument/2006/relationships/hyperlink" Target="garantF1://12056199.3" TargetMode="External" /><Relationship Id="rId7" Type="http://schemas.openxmlformats.org/officeDocument/2006/relationships/header" Target="header1.xml" /><Relationship Id="rId8" Type="http://schemas.openxmlformats.org/officeDocument/2006/relationships/glossaryDocument" Target="glossary/document.xml" /><Relationship Id="rId9" Type="http://schemas.openxmlformats.org/officeDocument/2006/relationships/styles" Target="styles.xml" /></Relationships>
</file>

<file path=word/glossary/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General"/>
          <w:gallery w:val="placeholder"/>
        </w:category>
        <w:types>
          <w:type w:val="bbPlcHdr"/>
        </w:types>
        <w:behaviors>
          <w:behavior w:val="content"/>
        </w:behaviors>
        <w:guid w:val="{8BC939F0-4B74-41B1-9E6D-F6344D308272}"/>
      </w:docPartPr>
      <w:docPartBody>
        <w:p>
          <w:r>
            <w:rPr>
              <w:rStyle w:val="PlaceholderText"/>
            </w:rPr>
            <w:t>Click here to enter text.</w:t>
          </w:r>
        </w:p>
      </w:docPartBody>
    </w:docPart>
  </w:docParts>
</w:glossaryDocument>
</file>

<file path=word/glossary/fontTable.xml><?xml version="1.0" encoding="utf-8"?>
<w:fonts xmlns:r="http://schemas.openxmlformats.org/officeDocument/2006/relationships" xmlns:w="http://schemas.openxmlformats.org/wordprocessingml/2006/main"/>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character" w:default="1" w:styleId="DefaultParagraphFont">
    <w:name w:val="Default Paragraph Font"/>
    <w:uiPriority w:val="1"/>
    <w:semiHidden/>
    <w:unhideWhenUsed/>
  </w:style>
  <w:style w:type="character" w:customStyle="1" w:styleId="PlaceholderText">
    <w:name w:val="Placeholder Text"/>
    <w:basedOn w:val="DefaultParagraphFont"/>
    <w:uiPriority w:val="99"/>
    <w:semiHidden/>
    <w:rPr>
      <w:color w:val="808080"/>
    </w:rPr>
  </w:style>
</w:styles>
</file>

<file path=word/glossary/webSettings.xml><?xml version="1.0" encoding="utf-8"?>
<w:webSettings xmlns:r="http://schemas.openxmlformats.org/officeDocument/2006/relationships" xmlns:w="http://schemas.openxmlformats.org/wordprocessingml/2006/main"/>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